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266" w:rsidRDefault="00F54266" w:rsidP="00F54266">
      <w:pPr>
        <w:tabs>
          <w:tab w:val="left" w:pos="60"/>
        </w:tabs>
        <w:spacing w:line="200" w:lineRule="atLeast"/>
        <w:ind w:left="40"/>
        <w:jc w:val="right"/>
      </w:pPr>
      <w:r>
        <w:t>Załącznik nr 2 do SIWZ</w:t>
      </w:r>
    </w:p>
    <w:p w:rsidR="00F54266" w:rsidRPr="00BC5577" w:rsidRDefault="00F54266" w:rsidP="00F54266">
      <w:pPr>
        <w:tabs>
          <w:tab w:val="left" w:pos="60"/>
        </w:tabs>
        <w:spacing w:line="200" w:lineRule="atLeast"/>
        <w:ind w:left="40"/>
        <w:jc w:val="right"/>
        <w:rPr>
          <w:u w:val="single"/>
        </w:rPr>
      </w:pPr>
      <w:r w:rsidRPr="00BC5577">
        <w:rPr>
          <w:u w:val="single"/>
        </w:rPr>
        <w:t>* wypełnić odrębnie do każdej części zamówienia</w:t>
      </w:r>
    </w:p>
    <w:p w:rsidR="00F54266" w:rsidRPr="00BC5577" w:rsidRDefault="00F54266" w:rsidP="00F54266">
      <w:pPr>
        <w:tabs>
          <w:tab w:val="left" w:pos="60"/>
        </w:tabs>
        <w:spacing w:line="200" w:lineRule="atLeast"/>
        <w:ind w:left="40"/>
        <w:jc w:val="both"/>
        <w:rPr>
          <w:u w:val="single"/>
        </w:rPr>
      </w:pPr>
    </w:p>
    <w:p w:rsidR="00F54266" w:rsidRDefault="00F54266" w:rsidP="00F54266">
      <w:pPr>
        <w:tabs>
          <w:tab w:val="left" w:pos="60"/>
        </w:tabs>
        <w:spacing w:line="200" w:lineRule="atLeast"/>
        <w:ind w:left="40"/>
        <w:jc w:val="both"/>
      </w:pPr>
    </w:p>
    <w:p w:rsidR="00F54266" w:rsidRDefault="00F54266" w:rsidP="00F54266">
      <w:pPr>
        <w:tabs>
          <w:tab w:val="left" w:pos="60"/>
        </w:tabs>
        <w:spacing w:line="200" w:lineRule="atLeast"/>
        <w:ind w:left="40"/>
        <w:jc w:val="both"/>
        <w:rPr>
          <w:sz w:val="20"/>
        </w:rPr>
      </w:pPr>
      <w:r>
        <w:rPr>
          <w:sz w:val="20"/>
        </w:rPr>
        <w:t>(pieczęć Wykonawcy/Wykonawcy Pełnomocnika)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</w:p>
    <w:p w:rsidR="00F54266" w:rsidRDefault="00F54266" w:rsidP="00F54266">
      <w:pPr>
        <w:tabs>
          <w:tab w:val="left" w:pos="20"/>
        </w:tabs>
        <w:spacing w:line="200" w:lineRule="atLeast"/>
        <w:jc w:val="center"/>
        <w:rPr>
          <w:b/>
          <w:bCs/>
        </w:rPr>
      </w:pPr>
      <w:r>
        <w:rPr>
          <w:b/>
          <w:bCs/>
        </w:rPr>
        <w:t>OFERTA</w:t>
      </w:r>
    </w:p>
    <w:p w:rsidR="00F54266" w:rsidRDefault="00F54266" w:rsidP="00F54266">
      <w:pPr>
        <w:tabs>
          <w:tab w:val="left" w:pos="20"/>
        </w:tabs>
        <w:spacing w:line="200" w:lineRule="atLeast"/>
        <w:jc w:val="center"/>
        <w:rPr>
          <w:b/>
          <w:bCs/>
        </w:rPr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rPr>
          <w:b/>
          <w:bCs/>
        </w:rPr>
        <w:tab/>
      </w:r>
      <w:r>
        <w:t>Dotycząca przeprowadzenia szkolenia ogółem ........................... uczestników 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w ......................... grupach po ................... osób w grupie.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</w:p>
    <w:p w:rsidR="00F54266" w:rsidRDefault="00F54266" w:rsidP="00F54266">
      <w:pPr>
        <w:numPr>
          <w:ilvl w:val="0"/>
          <w:numId w:val="1"/>
        </w:numPr>
        <w:spacing w:line="200" w:lineRule="atLeast"/>
        <w:jc w:val="both"/>
      </w:pPr>
      <w:r>
        <w:t>Nazwa instytucji przystępującej do przetargu  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Adres: ...................................................................................................................................................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Nr telefonu: 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Nr faksu 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E-mail: 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2"/>
        </w:numPr>
        <w:spacing w:line="200" w:lineRule="atLeast"/>
        <w:jc w:val="both"/>
      </w:pPr>
      <w:r>
        <w:t>Forma organizacyjno – prawna prowadzonej działalności 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3"/>
        </w:numPr>
        <w:spacing w:line="200" w:lineRule="atLeast"/>
        <w:jc w:val="both"/>
      </w:pPr>
      <w:r>
        <w:t>Szkolenie będzie prowadzone w systemie*:</w:t>
      </w:r>
    </w:p>
    <w:p w:rsidR="00F54266" w:rsidRDefault="00F54266" w:rsidP="00F54266">
      <w:pPr>
        <w:numPr>
          <w:ilvl w:val="0"/>
          <w:numId w:val="4"/>
        </w:numPr>
        <w:spacing w:line="200" w:lineRule="atLeast"/>
        <w:jc w:val="both"/>
      </w:pPr>
      <w:r>
        <w:t>stacjonarnym,</w:t>
      </w:r>
    </w:p>
    <w:p w:rsidR="00F54266" w:rsidRDefault="00F54266" w:rsidP="00F54266">
      <w:pPr>
        <w:numPr>
          <w:ilvl w:val="0"/>
          <w:numId w:val="4"/>
        </w:numPr>
        <w:spacing w:line="200" w:lineRule="atLeast"/>
        <w:jc w:val="both"/>
      </w:pPr>
      <w:r>
        <w:t>innym (opisać jakim) 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5"/>
        </w:numPr>
        <w:spacing w:line="200" w:lineRule="atLeast"/>
        <w:jc w:val="both"/>
      </w:pPr>
      <w:r>
        <w:t>Szkolenie będzie zakończone*:</w:t>
      </w:r>
    </w:p>
    <w:p w:rsidR="00F54266" w:rsidRDefault="00F54266" w:rsidP="00F54266">
      <w:pPr>
        <w:numPr>
          <w:ilvl w:val="0"/>
          <w:numId w:val="6"/>
        </w:numPr>
        <w:spacing w:line="200" w:lineRule="atLeast"/>
        <w:jc w:val="both"/>
      </w:pPr>
      <w:r>
        <w:t>egzaminem kwalifikacyjnym,</w:t>
      </w:r>
    </w:p>
    <w:p w:rsidR="00F54266" w:rsidRDefault="00F54266" w:rsidP="00F54266">
      <w:pPr>
        <w:numPr>
          <w:ilvl w:val="0"/>
          <w:numId w:val="6"/>
        </w:numPr>
        <w:spacing w:line="200" w:lineRule="atLeast"/>
        <w:jc w:val="both"/>
      </w:pPr>
      <w:r>
        <w:t>wydaniem zaświadczenia /certyfikatu, dyplomu/,</w:t>
      </w:r>
    </w:p>
    <w:p w:rsidR="00F54266" w:rsidRDefault="00F54266" w:rsidP="00F54266">
      <w:pPr>
        <w:numPr>
          <w:ilvl w:val="0"/>
          <w:numId w:val="6"/>
        </w:numPr>
        <w:spacing w:line="200" w:lineRule="atLeast"/>
        <w:jc w:val="both"/>
      </w:pPr>
      <w:r>
        <w:t>możliwością uzyskania świadectwa, uprawnień specjalnych (wpisać jakich)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Program nauczania odpowiadający wymaganiom szkoleniowym 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 xml:space="preserve">................................................................................................................... został opracowany przez .................................................................................................................. i zatwierdzony przez 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 w dniu 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Termin szkolenia 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Miejsce odbywania się zajęć teoretycznych /adres/</w:t>
      </w:r>
    </w:p>
    <w:p w:rsidR="00F54266" w:rsidRDefault="00F54266" w:rsidP="00F54266">
      <w:pPr>
        <w:spacing w:line="200" w:lineRule="atLeast"/>
        <w:ind w:left="283"/>
        <w:jc w:val="both"/>
      </w:pPr>
      <w:r>
        <w:lastRenderedPageBreak/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Miejsce odbywania się zajęć praktycznych /adres/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Czas szkolenia jednej osoby wynosi: ................ godzin, .............. dni, ................. godzin dziennie</w:t>
      </w:r>
    </w:p>
    <w:p w:rsidR="00F54266" w:rsidRDefault="00F54266" w:rsidP="00F54266">
      <w:pPr>
        <w:spacing w:line="200" w:lineRule="atLeast"/>
        <w:ind w:left="283"/>
        <w:jc w:val="both"/>
      </w:pPr>
      <w:r>
        <w:t>- w tym zajęcia teoretyczne ...................... godzin, ......................... dni, ......................... godz./dz.</w:t>
      </w:r>
    </w:p>
    <w:p w:rsidR="00F54266" w:rsidRDefault="00F54266" w:rsidP="00F54266">
      <w:pPr>
        <w:spacing w:line="200" w:lineRule="atLeast"/>
        <w:ind w:left="283"/>
        <w:jc w:val="both"/>
      </w:pPr>
      <w:r>
        <w:t>- w tym zajęcia praktyczne  ...................... godzin, ......................... dni, ......................... godz./dz.</w:t>
      </w:r>
    </w:p>
    <w:p w:rsidR="00F54266" w:rsidRDefault="00F54266" w:rsidP="00F54266">
      <w:pPr>
        <w:spacing w:line="200" w:lineRule="atLeast"/>
        <w:ind w:left="283"/>
        <w:jc w:val="both"/>
      </w:pPr>
      <w:r>
        <w:t>Ogółem czas szkolenia wynosi ...................................................... godzin.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Liczba uczestników szkolenia przypadająca na jedno stanowisko praktycznej nauki zawodu wynosi 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Wyposażenie stanowiska szkoleniowego: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  <w:rPr>
          <w:u w:val="single"/>
        </w:rPr>
      </w:pP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rPr>
          <w:u w:val="single"/>
        </w:rPr>
        <w:t>materiały szkoleniowe do zajęć teoretycznych,</w:t>
      </w:r>
      <w:r>
        <w:t xml:space="preserve"> które zapewnia instytucja szkoląca każdemu uczestnikowi kursu: 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rPr>
          <w:u w:val="single"/>
        </w:rPr>
        <w:t>materiały szkoleniowe do zajęć praktycznych,</w:t>
      </w:r>
      <w:r>
        <w:t xml:space="preserve"> które zapewnia instytucja szkoląca każdemu uczestnikowi kursu: 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Koszt materiałów szkoleniowych do zajęć teoretycznych brutto (PLN) 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lastRenderedPageBreak/>
        <w:t xml:space="preserve"> Koszt materiałów szkoleniowych do zajęć praktycznych brutto (PLN) 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Całkowity koszt materiałów szkoleniowych brutto  /do zajęć teoretycznych i praktycznych/ (PLN) ....................................................................</w:t>
      </w:r>
    </w:p>
    <w:p w:rsidR="00F54266" w:rsidRPr="00921747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Zajęcia teoretyczne prowadzone będą przez </w:t>
      </w:r>
      <w:r w:rsidR="005C75C0" w:rsidRPr="005C75C0">
        <w:t>osoby dysponujące odpowiednimi kwalifikacjami, zgodnie z zapewnieniem Wykonawcy zawartym w załączniku nr 3 do oferty)</w:t>
      </w:r>
      <w:r w:rsidRPr="005C75C0">
        <w:t>.</w:t>
      </w:r>
    </w:p>
    <w:p w:rsidR="00F54266" w:rsidRPr="00921747" w:rsidRDefault="00F54266" w:rsidP="00F54266">
      <w:pPr>
        <w:numPr>
          <w:ilvl w:val="0"/>
          <w:numId w:val="7"/>
        </w:numPr>
        <w:spacing w:line="200" w:lineRule="atLeast"/>
        <w:jc w:val="both"/>
      </w:pPr>
      <w:r w:rsidRPr="00921747">
        <w:t xml:space="preserve"> Zajęcia praktyczne prowadzone będą przez </w:t>
      </w:r>
      <w:r w:rsidR="005C75C0" w:rsidRPr="005C75C0">
        <w:t>osoby dysponujące odpowiednimi kwalifikacjami, zgodnie z zapewnieniem Wykonawcy zawartym w załączniku nr 3 do oferty)</w:t>
      </w:r>
      <w:r w:rsidRPr="00921747">
        <w:t>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Charakterystyka danego zawodu, cech psychofizycznych i zdrowotnych, jakimi powinien dysponować kandydat do tego zawodu 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...........................................................................................................................................................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Optymalna liczba uczestników w jednej grupie 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</w:t>
      </w:r>
      <w:r>
        <w:rPr>
          <w:b/>
          <w:bCs/>
        </w:rPr>
        <w:t xml:space="preserve">Całkowity koszt szkolenia brutto (PLN) </w:t>
      </w:r>
      <w:r>
        <w:t>............................... (zaokrąglać do 2 miejsc po przecinku) Słownie: 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Całkowity koszt szkolenia jednego uczestnika (PLN) ...............................................................................................................................................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Koszt przeciętnej godziny zajęć w przeliczeniu na jednego uczestnika (PLN/os.) 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Nadzór nad kursem sprawuje:</w:t>
      </w:r>
    </w:p>
    <w:p w:rsidR="00F54266" w:rsidRDefault="00F54266" w:rsidP="00F54266">
      <w:pPr>
        <w:spacing w:line="200" w:lineRule="atLeast"/>
        <w:ind w:left="283"/>
        <w:jc w:val="both"/>
      </w:pPr>
      <w:r>
        <w:t>- imię, nazwisko 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pełniona funkcja 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instytucja 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nr telefonu 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>Zaplecze socjalne – krótki opis:</w:t>
      </w:r>
    </w:p>
    <w:p w:rsidR="00F54266" w:rsidRDefault="00F54266" w:rsidP="00F54266">
      <w:pPr>
        <w:spacing w:line="200" w:lineRule="atLeast"/>
        <w:ind w:left="283"/>
        <w:jc w:val="both"/>
      </w:pPr>
      <w:r>
        <w:t>- 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.........................................................................................................................................................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WC –liczba oczek do dyspozycji uczestników szkolenia 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umywalki – liczba oczek do dyspozycji uczestników szkolenia 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Osoba uprawniona do kontaktów z Zamawiającym:</w:t>
      </w:r>
    </w:p>
    <w:p w:rsidR="00F54266" w:rsidRDefault="00F54266" w:rsidP="00F54266">
      <w:pPr>
        <w:spacing w:line="200" w:lineRule="atLeast"/>
        <w:ind w:left="283"/>
        <w:jc w:val="both"/>
      </w:pPr>
      <w:r>
        <w:t>- imię, nazwisko 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adres do korespondencji 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lastRenderedPageBreak/>
        <w:t>- nr telefonu 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nr faksu ...........................................................................................................................................</w:t>
      </w:r>
    </w:p>
    <w:p w:rsidR="00F54266" w:rsidRDefault="00F54266" w:rsidP="00F54266">
      <w:pPr>
        <w:spacing w:line="200" w:lineRule="atLeast"/>
        <w:ind w:left="283"/>
        <w:jc w:val="both"/>
      </w:pPr>
      <w:r>
        <w:t>- e-mail ..............................................................................................................................................</w:t>
      </w:r>
    </w:p>
    <w:p w:rsidR="00F54266" w:rsidRDefault="00F54266" w:rsidP="00F54266">
      <w:pPr>
        <w:numPr>
          <w:ilvl w:val="0"/>
          <w:numId w:val="7"/>
        </w:numPr>
        <w:spacing w:line="200" w:lineRule="atLeast"/>
        <w:jc w:val="both"/>
      </w:pPr>
      <w:r>
        <w:t xml:space="preserve"> Oferta nasza zawiera łącznie ................................... stron ponumerowanych.</w:t>
      </w: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</w:p>
    <w:p w:rsidR="00F54266" w:rsidRPr="00943C58" w:rsidRDefault="00F54266" w:rsidP="00F54266">
      <w:pPr>
        <w:widowControl/>
        <w:numPr>
          <w:ilvl w:val="0"/>
          <w:numId w:val="8"/>
        </w:numPr>
        <w:suppressAutoHyphens w:val="0"/>
        <w:jc w:val="both"/>
        <w:rPr>
          <w:b/>
        </w:rPr>
      </w:pPr>
      <w:r w:rsidRPr="00943C58">
        <w:rPr>
          <w:b/>
        </w:rPr>
        <w:t>Podana cena zawiera wszystkie koszty związane z realizacją przedmiotu zamówienia oraz dodatkowymi pracami, które są niezbędne do realizacji zamówienia.</w:t>
      </w:r>
    </w:p>
    <w:p w:rsidR="00F54266" w:rsidRDefault="00F54266" w:rsidP="00F54266">
      <w:pPr>
        <w:numPr>
          <w:ilvl w:val="0"/>
          <w:numId w:val="8"/>
        </w:numPr>
        <w:spacing w:line="200" w:lineRule="atLeast"/>
        <w:jc w:val="both"/>
        <w:rPr>
          <w:b/>
          <w:bCs/>
        </w:rPr>
      </w:pPr>
      <w:r>
        <w:rPr>
          <w:b/>
          <w:bCs/>
        </w:rPr>
        <w:t>Oświadczamy, że zapoznaliśmy się ze SIWZ, akceptujemy ją w całości i nie wnosimy do niej zastrzeżeń.</w:t>
      </w:r>
    </w:p>
    <w:p w:rsidR="00F54266" w:rsidRDefault="00F54266" w:rsidP="00F54266">
      <w:pPr>
        <w:numPr>
          <w:ilvl w:val="0"/>
          <w:numId w:val="8"/>
        </w:numPr>
        <w:spacing w:line="200" w:lineRule="atLeast"/>
        <w:jc w:val="both"/>
        <w:rPr>
          <w:b/>
          <w:bCs/>
        </w:rPr>
      </w:pPr>
      <w:r>
        <w:rPr>
          <w:b/>
          <w:bCs/>
        </w:rPr>
        <w:t>Oświadczamy, że uważamy się za związanych niniejszą ofertą na czas wskazany w  SIWZ.</w:t>
      </w:r>
    </w:p>
    <w:p w:rsidR="00F54266" w:rsidRPr="00BC5577" w:rsidRDefault="00F54266" w:rsidP="00F54266">
      <w:pPr>
        <w:numPr>
          <w:ilvl w:val="0"/>
          <w:numId w:val="8"/>
        </w:num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Oświadczamy, że w przypadku wyboru naszej oferty, zobowiązujemy się do zawarcia umowy na realizację tego zamówienia publicznego o treści zgodnej ze wzorem umowy zawartym w </w:t>
      </w:r>
      <w:r w:rsidRPr="00793931">
        <w:rPr>
          <w:b/>
          <w:bCs/>
        </w:rPr>
        <w:t>załączniku nr 9 do S</w:t>
      </w:r>
      <w:r>
        <w:rPr>
          <w:b/>
          <w:bCs/>
        </w:rPr>
        <w:t>I</w:t>
      </w:r>
      <w:r w:rsidRPr="00793931">
        <w:rPr>
          <w:b/>
          <w:bCs/>
        </w:rPr>
        <w:t>WZ</w:t>
      </w:r>
      <w:r>
        <w:rPr>
          <w:b/>
          <w:bCs/>
        </w:rPr>
        <w:t xml:space="preserve"> oraz w miejscu i terminie wyznaczonym  przez Zamawiającego.</w:t>
      </w:r>
    </w:p>
    <w:p w:rsidR="00F54266" w:rsidRPr="00943C58" w:rsidRDefault="00F54266" w:rsidP="00F54266">
      <w:pPr>
        <w:spacing w:line="200" w:lineRule="atLeast"/>
        <w:jc w:val="both"/>
        <w:rPr>
          <w:b/>
          <w:bCs/>
        </w:rPr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  <w:rPr>
          <w:b/>
          <w:bCs/>
        </w:rPr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  <w:rPr>
          <w:b/>
          <w:bCs/>
        </w:rPr>
      </w:pPr>
    </w:p>
    <w:p w:rsidR="00F54266" w:rsidRDefault="00F54266" w:rsidP="00F54266">
      <w:pPr>
        <w:tabs>
          <w:tab w:val="left" w:pos="20"/>
        </w:tabs>
        <w:spacing w:line="200" w:lineRule="atLeast"/>
        <w:jc w:val="both"/>
      </w:pPr>
      <w:r>
        <w:t>Miejscowość, dnia ..................</w:t>
      </w:r>
      <w:r w:rsidR="00861F3B">
        <w:t>................</w:t>
      </w:r>
      <w:r w:rsidR="00861F3B">
        <w:tab/>
      </w:r>
      <w:r>
        <w:tab/>
        <w:t>.................................................................</w:t>
      </w:r>
    </w:p>
    <w:p w:rsidR="00F54266" w:rsidRDefault="00861F3B" w:rsidP="00861F3B">
      <w:pPr>
        <w:tabs>
          <w:tab w:val="left" w:pos="20"/>
        </w:tabs>
        <w:spacing w:line="200" w:lineRule="atLeast"/>
        <w:ind w:left="20"/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4266">
        <w:rPr>
          <w:sz w:val="20"/>
        </w:rPr>
        <w:t xml:space="preserve">(podpis wykonawcy lub osób </w:t>
      </w:r>
      <w:r>
        <w:rPr>
          <w:sz w:val="20"/>
        </w:rPr>
        <w:t xml:space="preserve"> </w:t>
      </w:r>
      <w:r w:rsidR="00F54266">
        <w:rPr>
          <w:sz w:val="20"/>
        </w:rPr>
        <w:t>upoważnionych</w:t>
      </w:r>
    </w:p>
    <w:p w:rsidR="00A6296F" w:rsidRPr="00861F3B" w:rsidRDefault="00861F3B" w:rsidP="00861F3B">
      <w:pPr>
        <w:tabs>
          <w:tab w:val="left" w:pos="20"/>
        </w:tabs>
        <w:spacing w:line="200" w:lineRule="atLeast"/>
        <w:jc w:val="both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F54266">
        <w:rPr>
          <w:sz w:val="20"/>
        </w:rPr>
        <w:t>do występowania w imieniu wykonawcy)</w:t>
      </w:r>
    </w:p>
    <w:sectPr w:rsidR="00A6296F" w:rsidRPr="00861F3B" w:rsidSect="00A62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00000014"/>
    <w:lvl w:ilvl="0">
      <w:start w:val="6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300"/>
        </w:tabs>
        <w:ind w:left="300" w:hanging="283"/>
      </w:pPr>
    </w:lvl>
    <w:lvl w:ilvl="2">
      <w:start w:val="1"/>
      <w:numFmt w:val="decimal"/>
      <w:lvlText w:val="%1.%2.%3."/>
      <w:lvlJc w:val="left"/>
      <w:pPr>
        <w:tabs>
          <w:tab w:val="num" w:pos="317"/>
        </w:tabs>
        <w:ind w:left="317" w:hanging="283"/>
      </w:pPr>
    </w:lvl>
    <w:lvl w:ilvl="3">
      <w:start w:val="3"/>
      <w:numFmt w:val="decimal"/>
      <w:lvlText w:val="%1.%2.%3.%4"/>
      <w:lvlJc w:val="left"/>
      <w:pPr>
        <w:tabs>
          <w:tab w:val="num" w:pos="334"/>
        </w:tabs>
        <w:ind w:left="334" w:hanging="283"/>
      </w:pPr>
    </w:lvl>
    <w:lvl w:ilvl="4">
      <w:start w:val="1"/>
      <w:numFmt w:val="decimal"/>
      <w:lvlText w:val="%1.%2.%3.%4.%5."/>
      <w:lvlJc w:val="left"/>
      <w:pPr>
        <w:tabs>
          <w:tab w:val="num" w:pos="351"/>
        </w:tabs>
        <w:ind w:left="351" w:hanging="283"/>
      </w:pPr>
    </w:lvl>
    <w:lvl w:ilvl="5">
      <w:start w:val="1"/>
      <w:numFmt w:val="decimal"/>
      <w:lvlText w:val="%1.%2.%3.%4.%5.%6."/>
      <w:lvlJc w:val="left"/>
      <w:pPr>
        <w:tabs>
          <w:tab w:val="num" w:pos="368"/>
        </w:tabs>
        <w:ind w:left="368" w:hanging="283"/>
      </w:pPr>
    </w:lvl>
    <w:lvl w:ilvl="6">
      <w:start w:val="1"/>
      <w:numFmt w:val="decimal"/>
      <w:lvlText w:val="%1.%2.%3.%4.%5.%6.%7."/>
      <w:lvlJc w:val="left"/>
      <w:pPr>
        <w:tabs>
          <w:tab w:val="num" w:pos="385"/>
        </w:tabs>
        <w:ind w:left="38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402"/>
        </w:tabs>
        <w:ind w:left="40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419"/>
        </w:tabs>
        <w:ind w:left="419" w:hanging="283"/>
      </w:pPr>
    </w:lvl>
  </w:abstractNum>
  <w:abstractNum w:abstractNumId="1">
    <w:nsid w:val="00000015"/>
    <w:multiLevelType w:val="multilevel"/>
    <w:tmpl w:val="00000015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00000016"/>
    <w:multiLevelType w:val="multilevel"/>
    <w:tmpl w:val="00000016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309"/>
        </w:tabs>
        <w:ind w:left="309" w:hanging="283"/>
      </w:pPr>
    </w:lvl>
    <w:lvl w:ilvl="2">
      <w:start w:val="1"/>
      <w:numFmt w:val="decimal"/>
      <w:lvlText w:val="%1.%2.%3."/>
      <w:lvlJc w:val="left"/>
      <w:pPr>
        <w:tabs>
          <w:tab w:val="num" w:pos="335"/>
        </w:tabs>
        <w:ind w:left="335" w:hanging="283"/>
      </w:pPr>
    </w:lvl>
    <w:lvl w:ilvl="3">
      <w:start w:val="1"/>
      <w:numFmt w:val="decimal"/>
      <w:lvlText w:val="%1.%2.%3.%4."/>
      <w:lvlJc w:val="left"/>
      <w:pPr>
        <w:tabs>
          <w:tab w:val="num" w:pos="361"/>
        </w:tabs>
        <w:ind w:left="361" w:hanging="283"/>
      </w:pPr>
    </w:lvl>
    <w:lvl w:ilvl="4">
      <w:start w:val="1"/>
      <w:numFmt w:val="decimal"/>
      <w:lvlText w:val="%1.%2.%3.%4.%5."/>
      <w:lvlJc w:val="left"/>
      <w:pPr>
        <w:tabs>
          <w:tab w:val="num" w:pos="387"/>
        </w:tabs>
        <w:ind w:left="387" w:hanging="283"/>
      </w:pPr>
    </w:lvl>
    <w:lvl w:ilvl="5">
      <w:start w:val="1"/>
      <w:numFmt w:val="decimal"/>
      <w:lvlText w:val="%1.%2.%3.%4.%5.%6."/>
      <w:lvlJc w:val="left"/>
      <w:pPr>
        <w:tabs>
          <w:tab w:val="num" w:pos="413"/>
        </w:tabs>
        <w:ind w:left="413" w:hanging="283"/>
      </w:pPr>
    </w:lvl>
    <w:lvl w:ilvl="6">
      <w:start w:val="1"/>
      <w:numFmt w:val="decimal"/>
      <w:lvlText w:val="%1.%2.%3.%4.%5.%6.%7."/>
      <w:lvlJc w:val="left"/>
      <w:pPr>
        <w:tabs>
          <w:tab w:val="num" w:pos="439"/>
        </w:tabs>
        <w:ind w:left="43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465"/>
        </w:tabs>
        <w:ind w:left="465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491"/>
        </w:tabs>
        <w:ind w:left="491" w:hanging="283"/>
      </w:pPr>
    </w:lvl>
  </w:abstractNum>
  <w:abstractNum w:abstractNumId="3">
    <w:nsid w:val="00000018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  <w:szCs w:val="18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8"/>
        <w:szCs w:val="18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8"/>
        <w:szCs w:val="18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8"/>
        <w:szCs w:val="18"/>
      </w:rPr>
    </w:lvl>
  </w:abstractNum>
  <w:abstractNum w:abstractNumId="4">
    <w:nsid w:val="0000001A"/>
    <w:multiLevelType w:val="multilevel"/>
    <w:tmpl w:val="0000001A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3"/>
      <w:numFmt w:val="decimal"/>
      <w:lvlText w:val="%1.%2."/>
      <w:lvlJc w:val="left"/>
      <w:pPr>
        <w:tabs>
          <w:tab w:val="num" w:pos="523"/>
        </w:tabs>
        <w:ind w:left="523" w:hanging="283"/>
      </w:pPr>
    </w:lvl>
    <w:lvl w:ilvl="2">
      <w:start w:val="1"/>
      <w:numFmt w:val="decimal"/>
      <w:lvlText w:val="%1.%2.%3."/>
      <w:lvlJc w:val="left"/>
      <w:pPr>
        <w:tabs>
          <w:tab w:val="num" w:pos="763"/>
        </w:tabs>
        <w:ind w:left="763" w:hanging="283"/>
      </w:pPr>
    </w:lvl>
    <w:lvl w:ilvl="3">
      <w:start w:val="1"/>
      <w:numFmt w:val="decimal"/>
      <w:lvlText w:val="%1.%2.%3.%4."/>
      <w:lvlJc w:val="left"/>
      <w:pPr>
        <w:tabs>
          <w:tab w:val="num" w:pos="1003"/>
        </w:tabs>
        <w:ind w:left="1003" w:hanging="283"/>
      </w:pPr>
    </w:lvl>
    <w:lvl w:ilvl="4">
      <w:start w:val="1"/>
      <w:numFmt w:val="decimal"/>
      <w:lvlText w:val="%1.%2.%3.%4.%5."/>
      <w:lvlJc w:val="left"/>
      <w:pPr>
        <w:tabs>
          <w:tab w:val="num" w:pos="1243"/>
        </w:tabs>
        <w:ind w:left="1243" w:hanging="283"/>
      </w:pPr>
    </w:lvl>
    <w:lvl w:ilvl="5">
      <w:start w:val="1"/>
      <w:numFmt w:val="decimal"/>
      <w:lvlText w:val="%1.%2.%3.%4.%5.%6."/>
      <w:lvlJc w:val="left"/>
      <w:pPr>
        <w:tabs>
          <w:tab w:val="num" w:pos="1483"/>
        </w:tabs>
        <w:ind w:left="1483" w:hanging="283"/>
      </w:pPr>
    </w:lvl>
    <w:lvl w:ilvl="6">
      <w:start w:val="1"/>
      <w:numFmt w:val="decimal"/>
      <w:lvlText w:val="%1.%2.%3.%4.%5.%6.%7."/>
      <w:lvlJc w:val="left"/>
      <w:pPr>
        <w:tabs>
          <w:tab w:val="num" w:pos="1723"/>
        </w:tabs>
        <w:ind w:left="1723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1963"/>
        </w:tabs>
        <w:ind w:left="1963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2203"/>
        </w:tabs>
        <w:ind w:left="2203" w:hanging="283"/>
      </w:pPr>
    </w:lvl>
  </w:abstractNum>
  <w:abstractNum w:abstractNumId="5">
    <w:nsid w:val="0000001B"/>
    <w:multiLevelType w:val="multilevel"/>
    <w:tmpl w:val="0000001B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3F850922"/>
    <w:multiLevelType w:val="multilevel"/>
    <w:tmpl w:val="25929732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480"/>
      </w:pPr>
    </w:lvl>
    <w:lvl w:ilvl="2">
      <w:start w:val="8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720"/>
      </w:pPr>
    </w:lvl>
    <w:lvl w:ilvl="4">
      <w:start w:val="1"/>
      <w:numFmt w:val="decimal"/>
      <w:lvlText w:val="%1.%2.%3.%4.%5"/>
      <w:lvlJc w:val="left"/>
      <w:pPr>
        <w:tabs>
          <w:tab w:val="num" w:pos="1200"/>
        </w:tabs>
        <w:ind w:left="1200" w:hanging="1080"/>
      </w:pPr>
    </w:lvl>
    <w:lvl w:ilvl="5">
      <w:start w:val="1"/>
      <w:numFmt w:val="decimal"/>
      <w:lvlText w:val="%1.%2.%3.%4.%5.%6"/>
      <w:lvlJc w:val="left"/>
      <w:pPr>
        <w:tabs>
          <w:tab w:val="num" w:pos="1230"/>
        </w:tabs>
        <w:ind w:left="12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650"/>
        </w:tabs>
        <w:ind w:left="165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40"/>
        </w:tabs>
        <w:ind w:left="2040" w:hanging="1800"/>
      </w:pPr>
    </w:lvl>
  </w:abstractNum>
  <w:abstractNum w:abstractNumId="7">
    <w:nsid w:val="6FFA0E87"/>
    <w:multiLevelType w:val="multilevel"/>
    <w:tmpl w:val="FF54FD1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80" w:hanging="360"/>
      </w:pPr>
    </w:lvl>
    <w:lvl w:ilvl="2">
      <w:start w:val="1"/>
      <w:numFmt w:val="upperLetter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7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3E720E"/>
    <w:rsid w:val="003E720E"/>
    <w:rsid w:val="004F78D8"/>
    <w:rsid w:val="005C75C0"/>
    <w:rsid w:val="00861F3B"/>
    <w:rsid w:val="00A6296F"/>
    <w:rsid w:val="00F54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2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E720E"/>
  </w:style>
  <w:style w:type="paragraph" w:customStyle="1" w:styleId="Nagwektabeli">
    <w:name w:val="Nagłówek tabeli"/>
    <w:basedOn w:val="Zawartotabeli"/>
    <w:rsid w:val="003E720E"/>
    <w:pPr>
      <w:suppressLineNumbers/>
      <w:jc w:val="center"/>
    </w:pPr>
    <w:rPr>
      <w:b/>
      <w:bCs/>
      <w:i/>
      <w:iCs/>
      <w:color w:val="auto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E720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E720E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1660</Words>
  <Characters>9966</Characters>
  <Application>Microsoft Office Word</Application>
  <DocSecurity>0</DocSecurity>
  <Lines>83</Lines>
  <Paragraphs>23</Paragraphs>
  <ScaleCrop>false</ScaleCrop>
  <Company/>
  <LinksUpToDate>false</LinksUpToDate>
  <CharactersWithSpaces>11603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5</cp:revision>
  <dcterms:created xsi:type="dcterms:W3CDTF">2012-05-14T07:24:00Z</dcterms:created>
  <dcterms:modified xsi:type="dcterms:W3CDTF">2012-05-14T08:04:00Z</dcterms:modified>
</cp:coreProperties>
</file>