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E72" w:rsidRDefault="00831E72" w:rsidP="00831E72">
      <w:pPr>
        <w:ind w:firstLine="5670"/>
        <w:rPr>
          <w:b/>
        </w:rPr>
      </w:pPr>
      <w:r>
        <w:rPr>
          <w:b/>
        </w:rPr>
        <w:t xml:space="preserve">            Załącznik nr </w:t>
      </w:r>
      <w:r w:rsidR="000927DE">
        <w:rPr>
          <w:b/>
        </w:rPr>
        <w:t>7</w:t>
      </w:r>
      <w:r w:rsidR="004A5395">
        <w:rPr>
          <w:b/>
        </w:rPr>
        <w:t xml:space="preserve"> do </w:t>
      </w:r>
      <w:r w:rsidRPr="00944567">
        <w:rPr>
          <w:b/>
        </w:rPr>
        <w:t xml:space="preserve"> SIWZ</w:t>
      </w:r>
    </w:p>
    <w:p w:rsidR="00831E72" w:rsidRDefault="00A73DF5" w:rsidP="00831E72"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.9pt;margin-top:1.9pt;width:479pt;height:39pt;z-index:251660288;v-text-anchor:middle-center" strokeweight=".26mm">
            <v:fill color2="black"/>
            <v:textbox style="mso-next-textbox:#_x0000_s1026;mso-rotate-with-shape:t" inset="0,0,0,0">
              <w:txbxContent>
                <w:p w:rsidR="00831E72" w:rsidRDefault="00A73DF5" w:rsidP="00831E72">
                  <w:pPr>
                    <w:jc w:val="center"/>
                    <w:rPr>
                      <w:rFonts w:cs="Tahoma"/>
                      <w:b/>
                      <w:sz w:val="28"/>
                    </w:rPr>
                  </w:pPr>
                  <w:r>
                    <w:rPr>
                      <w:rFonts w:cs="Tahoma"/>
                      <w:b/>
                      <w:sz w:val="28"/>
                    </w:rPr>
                    <w:t>KWESTIONARIUSZ KURSU</w:t>
                  </w:r>
                </w:p>
              </w:txbxContent>
            </v:textbox>
          </v:shape>
        </w:pict>
      </w:r>
      <w:r>
        <w:pict>
          <v:shape id="_x0000_s1027" type="#_x0000_t202" style="position:absolute;margin-left:.9pt;margin-top:40.9pt;width:479pt;height:17.5pt;z-index:251661312;v-text-anchor:middle-center" strokeweight=".26mm">
            <v:fill color2="black"/>
            <v:textbox style="mso-next-textbox:#_x0000_s1027;mso-rotate-with-shape:t" inset="0,0,0,0">
              <w:txbxContent>
                <w:p w:rsidR="00831E72" w:rsidRDefault="00831E72" w:rsidP="00831E72">
                  <w:pPr>
                    <w:jc w:val="center"/>
                    <w:rPr>
                      <w:rFonts w:cs="Tahoma"/>
                      <w:b/>
                      <w:sz w:val="20"/>
                    </w:rPr>
                  </w:pPr>
                  <w:r>
                    <w:rPr>
                      <w:rFonts w:cs="Tahoma"/>
                    </w:rPr>
                    <w:t xml:space="preserve"> </w:t>
                  </w:r>
                  <w:r>
                    <w:rPr>
                      <w:rFonts w:cs="Tahoma"/>
                      <w:b/>
                      <w:sz w:val="20"/>
                    </w:rPr>
                    <w:t>Nazwa instytucji</w:t>
                  </w:r>
                </w:p>
              </w:txbxContent>
            </v:textbox>
          </v:shape>
        </w:pict>
      </w:r>
      <w:r>
        <w:pict>
          <v:shape id="_x0000_s1028" type="#_x0000_t202" style="position:absolute;margin-left:.9pt;margin-top:58.4pt;width:160pt;height:28pt;z-index:251662336;v-text-anchor:top-center" strokeweight=".26mm">
            <v:fill color2="black"/>
            <v:textbox style="mso-next-textbox:#_x0000_s1028;mso-rotate-with-shape:t" inset="0,0,0,0">
              <w:txbxContent>
                <w:p w:rsidR="00831E72" w:rsidRDefault="00831E72" w:rsidP="00831E72">
                  <w:pPr>
                    <w:rPr>
                      <w:rFonts w:cs="Tahoma"/>
                      <w:sz w:val="20"/>
                    </w:rPr>
                  </w:pPr>
                  <w:r>
                    <w:rPr>
                      <w:rFonts w:cs="Tahoma"/>
                    </w:rPr>
                    <w:t xml:space="preserve"> </w:t>
                  </w:r>
                  <w:r>
                    <w:rPr>
                      <w:rFonts w:cs="Tahoma"/>
                      <w:sz w:val="20"/>
                    </w:rPr>
                    <w:t>Województwo</w:t>
                  </w:r>
                </w:p>
              </w:txbxContent>
            </v:textbox>
          </v:shape>
        </w:pict>
      </w:r>
      <w:r>
        <w:pict>
          <v:shape id="_x0000_s1029" type="#_x0000_t202" style="position:absolute;margin-left:160.9pt;margin-top:58.4pt;width:157pt;height:28pt;z-index:251663360;v-text-anchor:top-center" strokeweight=".26mm">
            <v:fill color2="black"/>
            <v:textbox style="mso-next-textbox:#_x0000_s1029;mso-rotate-with-shape:t" inset="0,0,0,0">
              <w:txbxContent>
                <w:p w:rsidR="00831E72" w:rsidRDefault="00831E72" w:rsidP="00831E72">
                  <w:pPr>
                    <w:rPr>
                      <w:rFonts w:cs="Tahoma"/>
                      <w:sz w:val="20"/>
                    </w:rPr>
                  </w:pPr>
                  <w:r>
                    <w:rPr>
                      <w:rFonts w:cs="Tahoma"/>
                      <w:sz w:val="20"/>
                    </w:rPr>
                    <w:t xml:space="preserve"> Miasto</w:t>
                  </w:r>
                </w:p>
              </w:txbxContent>
            </v:textbox>
          </v:shape>
        </w:pict>
      </w:r>
      <w:r>
        <w:pict>
          <v:shape id="_x0000_s1030" type="#_x0000_t202" style="position:absolute;margin-left:316.9pt;margin-top:58.4pt;width:163pt;height:28pt;z-index:251664384;v-text-anchor:top-center" strokeweight=".26mm">
            <v:fill color2="black"/>
            <v:textbox style="mso-next-textbox:#_x0000_s1030;mso-rotate-with-shape:t" inset="0,0,0,0">
              <w:txbxContent>
                <w:p w:rsidR="00831E72" w:rsidRDefault="00831E72" w:rsidP="00831E72">
                  <w:pPr>
                    <w:rPr>
                      <w:rFonts w:cs="Tahoma"/>
                      <w:sz w:val="20"/>
                    </w:rPr>
                  </w:pPr>
                  <w:r>
                    <w:rPr>
                      <w:rFonts w:cs="Tahoma"/>
                      <w:sz w:val="20"/>
                    </w:rPr>
                    <w:t xml:space="preserve"> Ulica</w:t>
                  </w:r>
                </w:p>
              </w:txbxContent>
            </v:textbox>
          </v:shape>
        </w:pict>
      </w:r>
      <w:r>
        <w:pict>
          <v:shape id="_x0000_s1031" type="#_x0000_t202" style="position:absolute;margin-left:.9pt;margin-top:86.4pt;width:160pt;height:28pt;z-index:251665408;v-text-anchor:top-center" strokeweight=".26mm">
            <v:fill color2="black"/>
            <v:textbox style="mso-next-textbox:#_x0000_s1031;mso-rotate-with-shape:t" inset="0,0,0,0">
              <w:txbxContent>
                <w:p w:rsidR="00831E72" w:rsidRDefault="00831E72" w:rsidP="00831E72">
                  <w:pPr>
                    <w:rPr>
                      <w:rFonts w:cs="Tahoma"/>
                      <w:sz w:val="20"/>
                    </w:rPr>
                  </w:pPr>
                  <w:r>
                    <w:rPr>
                      <w:rFonts w:cs="Tahoma"/>
                      <w:sz w:val="20"/>
                    </w:rPr>
                    <w:t>Kod pocztowy</w:t>
                  </w:r>
                </w:p>
              </w:txbxContent>
            </v:textbox>
          </v:shape>
        </w:pict>
      </w:r>
      <w:r>
        <w:pict>
          <v:rect id="_x0000_s1032" style="position:absolute;margin-left:160.9pt;margin-top:86.4pt;width:157pt;height:28pt;z-index:251666432;v-text-anchor:top-center" strokeweight=".26mm">
            <v:fill color2="black"/>
            <v:textbox style="mso-next-textbox:#_x0000_s1032;mso-rotate-with-shape:t" inset="0,0,0,0">
              <w:txbxContent>
                <w:p w:rsidR="00831E72" w:rsidRDefault="00831E72" w:rsidP="00831E7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Nr telefonu</w:t>
                  </w:r>
                </w:p>
              </w:txbxContent>
            </v:textbox>
          </v:rect>
        </w:pict>
      </w:r>
      <w:r>
        <w:pict>
          <v:rect id="_x0000_s1033" style="position:absolute;margin-left:316.9pt;margin-top:86.4pt;width:163pt;height:28pt;z-index:251667456;v-text-anchor:top-center" strokeweight=".26mm">
            <v:fill color2="black"/>
            <v:textbox style="mso-next-textbox:#_x0000_s1033;mso-rotate-with-shape:t" inset="0,0,0,0">
              <w:txbxContent>
                <w:p w:rsidR="00831E72" w:rsidRDefault="00831E72" w:rsidP="00831E7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Nr </w:t>
                  </w:r>
                  <w:proofErr w:type="spellStart"/>
                  <w:r>
                    <w:rPr>
                      <w:sz w:val="20"/>
                    </w:rPr>
                    <w:t>faxu</w:t>
                  </w:r>
                  <w:proofErr w:type="spellEnd"/>
                </w:p>
              </w:txbxContent>
            </v:textbox>
          </v:rect>
        </w:pict>
      </w:r>
      <w:r>
        <w:pict>
          <v:shape id="_x0000_s1034" type="#_x0000_t202" style="position:absolute;margin-left:.9pt;margin-top:114.4pt;width:160pt;height:28pt;z-index:251668480;v-text-anchor:top-center" strokeweight=".26mm">
            <v:fill color2="black"/>
            <v:textbox style="mso-next-textbox:#_x0000_s1034;mso-rotate-with-shape:t" inset="0,0,0,0">
              <w:txbxContent>
                <w:p w:rsidR="00831E72" w:rsidRDefault="00831E72" w:rsidP="00831E72">
                  <w:pPr>
                    <w:rPr>
                      <w:rFonts w:cs="Tahoma"/>
                      <w:sz w:val="20"/>
                    </w:rPr>
                  </w:pPr>
                  <w:r>
                    <w:rPr>
                      <w:rFonts w:cs="Tahoma"/>
                      <w:sz w:val="20"/>
                    </w:rPr>
                    <w:t xml:space="preserve"> e - mail</w:t>
                  </w:r>
                </w:p>
              </w:txbxContent>
            </v:textbox>
          </v:shape>
        </w:pict>
      </w:r>
      <w:r>
        <w:pict>
          <v:rect id="_x0000_s1035" style="position:absolute;margin-left:160.9pt;margin-top:114.4pt;width:157pt;height:28pt;z-index:251669504;v-text-anchor:top-center" strokeweight=".26mm">
            <v:fill color2="black"/>
            <v:textbox style="mso-next-textbox:#_x0000_s1035;mso-rotate-with-shape:t" inset="0,0,0,0">
              <w:txbxContent>
                <w:p w:rsidR="00831E72" w:rsidRDefault="00831E72" w:rsidP="00831E7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Data powstania</w:t>
                  </w:r>
                </w:p>
              </w:txbxContent>
            </v:textbox>
          </v:rect>
        </w:pict>
      </w:r>
      <w:r>
        <w:pict>
          <v:rect id="_x0000_s1036" style="position:absolute;margin-left:316.9pt;margin-top:114.4pt;width:163pt;height:28pt;z-index:251670528;v-text-anchor:top-center" strokeweight=".26mm">
            <v:fill color2="black"/>
            <v:textbox style="mso-next-textbox:#_x0000_s1036;mso-rotate-with-shape:t" inset="0,0,0,0">
              <w:txbxContent>
                <w:p w:rsidR="00831E72" w:rsidRDefault="00831E72" w:rsidP="00831E7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REGON</w:t>
                  </w:r>
                </w:p>
              </w:txbxContent>
            </v:textbox>
          </v:rect>
        </w:pict>
      </w:r>
      <w:r>
        <w:pict>
          <v:shape id="_x0000_s1037" type="#_x0000_t202" style="position:absolute;margin-left:.9pt;margin-top:142.4pt;width:160pt;height:28pt;z-index:251671552;v-text-anchor:top-center" strokeweight=".26mm">
            <v:fill color2="black"/>
            <v:textbox style="mso-next-textbox:#_x0000_s1037;mso-rotate-with-shape:t" inset="0,0,0,0">
              <w:txbxContent>
                <w:p w:rsidR="00831E72" w:rsidRDefault="00831E72" w:rsidP="00831E72">
                  <w:pPr>
                    <w:rPr>
                      <w:rFonts w:cs="Tahoma"/>
                      <w:sz w:val="20"/>
                    </w:rPr>
                  </w:pPr>
                  <w:r>
                    <w:rPr>
                      <w:rFonts w:cs="Tahoma"/>
                      <w:sz w:val="20"/>
                    </w:rPr>
                    <w:t xml:space="preserve"> Nr wpisy do rejestru</w:t>
                  </w:r>
                </w:p>
                <w:p w:rsidR="00831E72" w:rsidRDefault="00831E72" w:rsidP="00831E72">
                  <w:pPr>
                    <w:rPr>
                      <w:rFonts w:cs="Tahoma"/>
                      <w:sz w:val="20"/>
                    </w:rPr>
                  </w:pPr>
                  <w:r>
                    <w:rPr>
                      <w:rFonts w:cs="Tahoma"/>
                      <w:sz w:val="20"/>
                    </w:rPr>
                    <w:t xml:space="preserve"> instytucji szkolących </w:t>
                  </w:r>
                </w:p>
              </w:txbxContent>
            </v:textbox>
          </v:shape>
        </w:pict>
      </w:r>
      <w:r>
        <w:pict>
          <v:rect id="_x0000_s1038" style="position:absolute;margin-left:160.9pt;margin-top:142.4pt;width:157pt;height:28pt;z-index:251672576;v-text-anchor:top-center" strokeweight=".26mm">
            <v:fill color2="black"/>
            <v:textbox style="mso-next-textbox:#_x0000_s1038;mso-rotate-with-shape:t" inset="0,0,0,0">
              <w:txbxContent>
                <w:p w:rsidR="00831E72" w:rsidRDefault="00831E72" w:rsidP="00831E7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NIP</w:t>
                  </w:r>
                </w:p>
              </w:txbxContent>
            </v:textbox>
          </v:rect>
        </w:pict>
      </w:r>
      <w:r>
        <w:pict>
          <v:rect id="_x0000_s1039" style="position:absolute;margin-left:316.9pt;margin-top:142.4pt;width:163pt;height:28pt;z-index:251673600;v-text-anchor:top-center" strokeweight=".26mm">
            <v:fill color2="black"/>
            <v:textbox style="mso-next-textbox:#_x0000_s1039;mso-rotate-with-shape:t" inset="0,0,0,0">
              <w:txbxContent>
                <w:p w:rsidR="00831E72" w:rsidRDefault="00831E72" w:rsidP="00831E7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PKD / EKD</w:t>
                  </w:r>
                </w:p>
              </w:txbxContent>
            </v:textbox>
          </v:rect>
        </w:pict>
      </w:r>
      <w:r>
        <w:pict>
          <v:shape id="_x0000_s1040" type="#_x0000_t202" style="position:absolute;margin-left:.9pt;margin-top:170.4pt;width:479pt;height:15.75pt;z-index:251674624;v-text-anchor:middle-center" strokeweight=".26mm">
            <v:fill color2="black"/>
            <v:textbox style="mso-next-textbox:#_x0000_s1040;mso-rotate-with-shape:t" inset="0,0,0,0">
              <w:txbxContent>
                <w:p w:rsidR="00831E72" w:rsidRDefault="00831E72" w:rsidP="00831E72">
                  <w:pPr>
                    <w:jc w:val="center"/>
                    <w:rPr>
                      <w:rFonts w:cs="Tahoma"/>
                      <w:b/>
                      <w:sz w:val="20"/>
                    </w:rPr>
                  </w:pPr>
                  <w:r>
                    <w:rPr>
                      <w:rFonts w:cs="Tahoma"/>
                    </w:rPr>
                    <w:t xml:space="preserve"> </w:t>
                  </w:r>
                  <w:r>
                    <w:rPr>
                      <w:rFonts w:cs="Tahoma"/>
                      <w:b/>
                      <w:sz w:val="20"/>
                    </w:rPr>
                    <w:t>Nazwa szkolenia</w:t>
                  </w:r>
                </w:p>
              </w:txbxContent>
            </v:textbox>
          </v:shape>
        </w:pict>
      </w:r>
      <w:r>
        <w:pict>
          <v:shape id="_x0000_s1041" type="#_x0000_t202" style="position:absolute;margin-left:.9pt;margin-top:186.15pt;width:479pt;height:42pt;z-index:251675648;v-text-anchor:top-center" strokeweight=".26mm">
            <v:fill color2="black"/>
            <v:textbox style="mso-next-textbox:#_x0000_s1041;mso-rotate-with-shape:t" inset="0,0,0,0">
              <w:txbxContent>
                <w:p w:rsidR="00831E72" w:rsidRDefault="00831E72" w:rsidP="00831E72">
                  <w:pPr>
                    <w:rPr>
                      <w:rFonts w:cs="Tahoma"/>
                      <w:sz w:val="20"/>
                    </w:rPr>
                  </w:pPr>
                  <w:r>
                    <w:rPr>
                      <w:rFonts w:cs="Tahoma"/>
                    </w:rPr>
                    <w:t xml:space="preserve"> </w:t>
                  </w:r>
                  <w:r>
                    <w:rPr>
                      <w:rFonts w:cs="Tahoma"/>
                      <w:sz w:val="20"/>
                    </w:rPr>
                    <w:t>Do jakiego zawodu szkolenie prowadzi:</w:t>
                  </w:r>
                </w:p>
                <w:p w:rsidR="00831E72" w:rsidRDefault="00831E72" w:rsidP="00831E72">
                  <w:pPr>
                    <w:rPr>
                      <w:rFonts w:cs="Tahoma"/>
                      <w:sz w:val="20"/>
                    </w:rPr>
                  </w:pPr>
                  <w:r>
                    <w:rPr>
                      <w:rFonts w:cs="Tahoma"/>
                      <w:sz w:val="20"/>
                    </w:rPr>
                    <w:t>- bezpośrednio:</w:t>
                  </w:r>
                </w:p>
                <w:p w:rsidR="00831E72" w:rsidRDefault="00831E72" w:rsidP="00831E72">
                  <w:pPr>
                    <w:rPr>
                      <w:rFonts w:cs="Tahoma"/>
                      <w:sz w:val="20"/>
                    </w:rPr>
                  </w:pPr>
                  <w:r>
                    <w:rPr>
                      <w:rFonts w:cs="Tahoma"/>
                      <w:sz w:val="20"/>
                    </w:rPr>
                    <w:t>- alternatywnie:</w:t>
                  </w:r>
                </w:p>
                <w:p w:rsidR="00831E72" w:rsidRDefault="00831E72" w:rsidP="00831E72">
                  <w:pPr>
                    <w:jc w:val="center"/>
                  </w:pPr>
                </w:p>
              </w:txbxContent>
            </v:textbox>
          </v:shape>
        </w:pict>
      </w:r>
      <w:r>
        <w:pict>
          <v:shape id="_x0000_s1042" type="#_x0000_t202" style="position:absolute;margin-left:.9pt;margin-top:243.9pt;width:239pt;height:33pt;z-index:251676672;v-text-anchor:middle-center" strokeweight=".26mm">
            <v:fill color2="black"/>
            <v:textbox style="mso-next-textbox:#_x0000_s1042;mso-rotate-with-shape:t" inset="0,0,0,0">
              <w:txbxContent>
                <w:p w:rsidR="00831E72" w:rsidRDefault="00831E72" w:rsidP="00831E7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1. Zdobycie uprawnień do wykonywania</w:t>
                  </w:r>
                </w:p>
                <w:p w:rsidR="00831E72" w:rsidRDefault="00831E72" w:rsidP="00831E7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zawodu</w:t>
                  </w:r>
                </w:p>
              </w:txbxContent>
            </v:textbox>
          </v:shape>
        </w:pict>
      </w:r>
      <w:r>
        <w:pict>
          <v:shape id="_x0000_s1043" type="#_x0000_t202" style="position:absolute;margin-left:239.9pt;margin-top:243.9pt;width:240pt;height:33pt;z-index:251677696;v-text-anchor:middle-center" strokeweight=".26mm">
            <v:fill color2="black"/>
            <v:textbox style="mso-next-textbox:#_x0000_s1043;mso-rotate-with-shape:t" inset="0,0,0,0">
              <w:txbxContent>
                <w:p w:rsidR="00831E72" w:rsidRDefault="00831E72" w:rsidP="00831E72">
                  <w:pPr>
                    <w:rPr>
                      <w:sz w:val="20"/>
                    </w:rPr>
                  </w:pPr>
                  <w:r>
                    <w:t xml:space="preserve"> </w:t>
                  </w:r>
                  <w:r>
                    <w:rPr>
                      <w:sz w:val="20"/>
                    </w:rPr>
                    <w:t xml:space="preserve">2. Zdobycie specjalistycznych uprawnień </w:t>
                  </w:r>
                </w:p>
                <w:p w:rsidR="00831E72" w:rsidRDefault="00831E72" w:rsidP="00831E7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dodatkowych</w:t>
                  </w:r>
                </w:p>
              </w:txbxContent>
            </v:textbox>
          </v:shape>
        </w:pict>
      </w:r>
      <w:r>
        <w:pict>
          <v:shape id="_x0000_s1044" type="#_x0000_t202" style="position:absolute;margin-left:.9pt;margin-top:276.9pt;width:239pt;height:33pt;z-index:251678720;v-text-anchor:middle-center" strokeweight=".26mm">
            <v:fill color2="black"/>
            <v:textbox style="mso-next-textbox:#_x0000_s1044;mso-rotate-with-shape:t" inset="0,0,0,0">
              <w:txbxContent>
                <w:p w:rsidR="00831E72" w:rsidRDefault="00831E72" w:rsidP="00831E72">
                  <w:pPr>
                    <w:rPr>
                      <w:sz w:val="20"/>
                    </w:rPr>
                  </w:pPr>
                  <w:r>
                    <w:t xml:space="preserve"> </w:t>
                  </w:r>
                  <w:r>
                    <w:rPr>
                      <w:sz w:val="20"/>
                    </w:rPr>
                    <w:t>3. Poszerzenie wiedzy specjalistycznej</w:t>
                  </w:r>
                </w:p>
                <w:p w:rsidR="00831E72" w:rsidRDefault="00831E72" w:rsidP="00831E7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(podnoszenie kwalifikacji)</w:t>
                  </w:r>
                </w:p>
              </w:txbxContent>
            </v:textbox>
          </v:shape>
        </w:pict>
      </w:r>
      <w:r>
        <w:pict>
          <v:shape id="_x0000_s1045" type="#_x0000_t202" style="position:absolute;margin-left:239.9pt;margin-top:276.9pt;width:240pt;height:33pt;z-index:251679744;v-text-anchor:middle-center" strokeweight=".26mm">
            <v:fill color2="black"/>
            <v:textbox style="mso-next-textbox:#_x0000_s1045;mso-rotate-with-shape:t" inset="0,0,0,0">
              <w:txbxContent>
                <w:p w:rsidR="00831E72" w:rsidRDefault="00831E72" w:rsidP="00831E7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4. Inny (jaki)?</w:t>
                  </w:r>
                </w:p>
              </w:txbxContent>
            </v:textbox>
          </v:shape>
        </w:pict>
      </w:r>
      <w:r>
        <w:pict>
          <v:shape id="_x0000_s1046" type="#_x0000_t202" style="position:absolute;margin-left:.9pt;margin-top:309.9pt;width:479pt;height:16.5pt;z-index:251680768;v-text-anchor:middle-center" strokeweight=".26mm">
            <v:fill color2="black"/>
            <v:textbox style="mso-next-textbox:#_x0000_s1046;mso-rotate-with-shape:t" inset="0,0,0,0">
              <w:txbxContent>
                <w:p w:rsidR="00831E72" w:rsidRDefault="00831E72" w:rsidP="00831E72">
                  <w:pPr>
                    <w:jc w:val="center"/>
                    <w:rPr>
                      <w:rFonts w:cs="Tahoma"/>
                      <w:b/>
                      <w:sz w:val="20"/>
                    </w:rPr>
                  </w:pPr>
                  <w:r>
                    <w:rPr>
                      <w:rFonts w:cs="Tahoma"/>
                    </w:rPr>
                    <w:t xml:space="preserve"> </w:t>
                  </w:r>
                  <w:r>
                    <w:rPr>
                      <w:rFonts w:cs="Tahoma"/>
                      <w:b/>
                      <w:sz w:val="20"/>
                    </w:rPr>
                    <w:t>Najniższe wymagane wykształcenie wstępne</w:t>
                  </w:r>
                </w:p>
              </w:txbxContent>
            </v:textbox>
          </v:shape>
        </w:pict>
      </w:r>
      <w:r>
        <w:pict>
          <v:shape id="_x0000_s1047" type="#_x0000_t202" style="position:absolute;margin-left:.9pt;margin-top:326.4pt;width:160pt;height:21.45pt;z-index:251681792;v-text-anchor:middle-center" strokeweight=".26mm">
            <v:fill color2="black"/>
            <v:textbox style="mso-next-textbox:#_x0000_s1047;mso-rotate-with-shape:t" inset="0,0,0,0">
              <w:txbxContent>
                <w:p w:rsidR="00831E72" w:rsidRDefault="00831E72" w:rsidP="00831E72">
                  <w:pPr>
                    <w:rPr>
                      <w:rFonts w:cs="Tahoma"/>
                      <w:sz w:val="20"/>
                    </w:rPr>
                  </w:pPr>
                  <w:r>
                    <w:rPr>
                      <w:rFonts w:cs="Tahoma"/>
                      <w:sz w:val="20"/>
                    </w:rPr>
                    <w:t xml:space="preserve"> 1. Podstawowe</w:t>
                  </w:r>
                </w:p>
              </w:txbxContent>
            </v:textbox>
          </v:shape>
        </w:pict>
      </w:r>
      <w:r>
        <w:pict>
          <v:rect id="_x0000_s1048" style="position:absolute;margin-left:159.9pt;margin-top:326.4pt;width:157pt;height:21.45pt;z-index:251682816;v-text-anchor:middle-center" strokeweight=".26mm">
            <v:fill color2="black"/>
            <v:textbox style="mso-next-textbox:#_x0000_s1048;mso-rotate-with-shape:t" inset="0,0,0,0">
              <w:txbxContent>
                <w:p w:rsidR="00831E72" w:rsidRDefault="00831E72" w:rsidP="00831E7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2. Gimnazjalne</w:t>
                  </w:r>
                </w:p>
              </w:txbxContent>
            </v:textbox>
          </v:rect>
        </w:pict>
      </w:r>
      <w:r>
        <w:pict>
          <v:rect id="_x0000_s1049" style="position:absolute;margin-left:316.9pt;margin-top:326.4pt;width:163pt;height:21.45pt;z-index:251683840;v-text-anchor:middle-center" strokeweight=".26mm">
            <v:fill color2="black"/>
            <v:textbox style="mso-next-textbox:#_x0000_s1049;mso-rotate-with-shape:t" inset="0,0,0,0">
              <w:txbxContent>
                <w:p w:rsidR="00831E72" w:rsidRDefault="00831E72" w:rsidP="00831E7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3. Zawodowe</w:t>
                  </w:r>
                </w:p>
              </w:txbxContent>
            </v:textbox>
          </v:rect>
        </w:pict>
      </w:r>
      <w:r>
        <w:pict>
          <v:shape id="_x0000_s1050" type="#_x0000_t202" style="position:absolute;margin-left:.9pt;margin-top:347.85pt;width:160pt;height:28pt;z-index:251684864;v-text-anchor:middle-center" strokeweight=".26mm">
            <v:fill color2="black"/>
            <v:textbox style="mso-next-textbox:#_x0000_s1050;mso-rotate-with-shape:t" inset="0,0,0,0">
              <w:txbxContent>
                <w:p w:rsidR="00831E72" w:rsidRDefault="00831E72" w:rsidP="00831E72">
                  <w:pPr>
                    <w:rPr>
                      <w:rFonts w:cs="Tahoma"/>
                      <w:sz w:val="20"/>
                    </w:rPr>
                  </w:pPr>
                  <w:r>
                    <w:rPr>
                      <w:rFonts w:cs="Tahoma"/>
                      <w:sz w:val="20"/>
                    </w:rPr>
                    <w:t xml:space="preserve"> 4. Średnie</w:t>
                  </w:r>
                </w:p>
              </w:txbxContent>
            </v:textbox>
          </v:shape>
        </w:pict>
      </w:r>
      <w:r>
        <w:pict>
          <v:rect id="_x0000_s1051" style="position:absolute;margin-left:316.9pt;margin-top:347.85pt;width:163pt;height:28pt;z-index:251685888;v-text-anchor:middle-center" strokeweight=".26mm">
            <v:fill color2="black"/>
            <v:textbox style="mso-next-textbox:#_x0000_s1051;mso-rotate-with-shape:t" inset="0,0,0,0">
              <w:txbxContent>
                <w:p w:rsidR="00831E72" w:rsidRDefault="00831E72" w:rsidP="00831E7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6. Inne (jakie)?</w:t>
                  </w:r>
                </w:p>
              </w:txbxContent>
            </v:textbox>
          </v:rect>
        </w:pict>
      </w:r>
      <w:r>
        <w:pict>
          <v:rect id="_x0000_s1052" style="position:absolute;margin-left:160.9pt;margin-top:347.85pt;width:157pt;height:28pt;z-index:251686912;v-text-anchor:middle-center" strokeweight=".26mm">
            <v:fill color2="black"/>
            <v:textbox style="mso-next-textbox:#_x0000_s1052;mso-rotate-with-shape:t" inset="0,0,0,0">
              <w:txbxContent>
                <w:p w:rsidR="00831E72" w:rsidRDefault="00831E72" w:rsidP="00831E7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5. Wyższe</w:t>
                  </w:r>
                </w:p>
              </w:txbxContent>
            </v:textbox>
          </v:rect>
        </w:pict>
      </w:r>
      <w:r>
        <w:pict>
          <v:shape id="_x0000_s1053" type="#_x0000_t202" style="position:absolute;margin-left:.9pt;margin-top:375.85pt;width:479pt;height:33.25pt;z-index:251687936;v-text-anchor:top-center" strokeweight=".26mm">
            <v:fill color2="black"/>
            <v:textbox style="mso-next-textbox:#_x0000_s1053;mso-rotate-with-shape:t" inset="0,0,0,0">
              <w:txbxContent>
                <w:p w:rsidR="00831E72" w:rsidRDefault="00831E72" w:rsidP="00831E72">
                  <w:pPr>
                    <w:rPr>
                      <w:rFonts w:cs="Tahoma"/>
                      <w:sz w:val="20"/>
                    </w:rPr>
                  </w:pPr>
                  <w:r>
                    <w:rPr>
                      <w:rFonts w:cs="Tahoma"/>
                    </w:rPr>
                    <w:t xml:space="preserve"> </w:t>
                  </w:r>
                  <w:r>
                    <w:rPr>
                      <w:rFonts w:cs="Tahoma"/>
                      <w:sz w:val="20"/>
                    </w:rPr>
                    <w:t>Umiejętności wymagane od kandydata</w:t>
                  </w:r>
                </w:p>
              </w:txbxContent>
            </v:textbox>
          </v:shape>
        </w:pict>
      </w:r>
      <w:r>
        <w:pict>
          <v:shape id="_x0000_s1054" type="#_x0000_t202" style="position:absolute;margin-left:.9pt;margin-top:409.1pt;width:479pt;height:15.75pt;z-index:251688960;v-text-anchor:middle-center" strokeweight=".26mm">
            <v:fill color2="black"/>
            <v:textbox style="mso-next-textbox:#_x0000_s1054;mso-rotate-with-shape:t" inset="0,0,0,0">
              <w:txbxContent>
                <w:p w:rsidR="00831E72" w:rsidRDefault="00831E72" w:rsidP="00831E72">
                  <w:pPr>
                    <w:jc w:val="center"/>
                    <w:rPr>
                      <w:rFonts w:cs="Tahoma"/>
                      <w:b/>
                      <w:sz w:val="20"/>
                    </w:rPr>
                  </w:pPr>
                  <w:r>
                    <w:rPr>
                      <w:rFonts w:cs="Tahoma"/>
                    </w:rPr>
                    <w:t xml:space="preserve"> </w:t>
                  </w:r>
                  <w:r>
                    <w:rPr>
                      <w:rFonts w:cs="Tahoma"/>
                      <w:b/>
                      <w:sz w:val="20"/>
                    </w:rPr>
                    <w:t>Warunki podjęcia kształcenia</w:t>
                  </w:r>
                </w:p>
              </w:txbxContent>
            </v:textbox>
          </v:shape>
        </w:pict>
      </w:r>
      <w:r>
        <w:pict>
          <v:shape id="_x0000_s1055" type="#_x0000_t202" style="position:absolute;margin-left:.9pt;margin-top:424.85pt;width:160pt;height:46.85pt;z-index:251689984;v-text-anchor:middle-center" strokeweight=".26mm">
            <v:fill color2="black"/>
            <v:textbox style="mso-next-textbox:#_x0000_s1055;mso-rotate-with-shape:t" inset="0,0,0,0">
              <w:txbxContent>
                <w:p w:rsidR="00831E72" w:rsidRDefault="00831E72" w:rsidP="00831E72">
                  <w:pPr>
                    <w:rPr>
                      <w:rFonts w:cs="Tahoma"/>
                      <w:sz w:val="20"/>
                    </w:rPr>
                  </w:pPr>
                  <w:r>
                    <w:rPr>
                      <w:rFonts w:cs="Tahoma"/>
                      <w:sz w:val="20"/>
                    </w:rPr>
                    <w:t>1. Egzamin wstępny</w:t>
                  </w:r>
                </w:p>
              </w:txbxContent>
            </v:textbox>
          </v:shape>
        </w:pict>
      </w:r>
      <w:r>
        <w:pict>
          <v:rect id="_x0000_s1056" style="position:absolute;margin-left:160.9pt;margin-top:424.85pt;width:157pt;height:46.85pt;z-index:251691008;v-text-anchor:middle-center" strokeweight=".26mm">
            <v:fill color2="black"/>
            <v:textbox style="mso-next-textbox:#_x0000_s1056;mso-rotate-with-shape:t" inset="0,0,0,0">
              <w:txbxContent>
                <w:p w:rsidR="00831E72" w:rsidRDefault="00831E72" w:rsidP="00831E72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2. Posiadanie uprawnień (jakie)?                         </w:t>
                  </w:r>
                </w:p>
                <w:p w:rsidR="00831E72" w:rsidRDefault="00831E72" w:rsidP="00831E72">
                  <w:pPr>
                    <w:rPr>
                      <w:sz w:val="20"/>
                    </w:rPr>
                  </w:pPr>
                </w:p>
                <w:p w:rsidR="00831E72" w:rsidRDefault="00831E72" w:rsidP="00831E72">
                  <w:pPr>
                    <w:jc w:val="center"/>
                    <w:rPr>
                      <w:sz w:val="48"/>
                    </w:rPr>
                  </w:pPr>
                </w:p>
                <w:p w:rsidR="00831E72" w:rsidRDefault="00831E72" w:rsidP="00831E72"/>
              </w:txbxContent>
            </v:textbox>
          </v:rect>
        </w:pict>
      </w:r>
      <w:r>
        <w:pict>
          <v:rect id="_x0000_s1057" style="position:absolute;margin-left:316.9pt;margin-top:424.85pt;width:163pt;height:46.85pt;z-index:251692032;v-text-anchor:middle-center" strokeweight=".26mm">
            <v:fill color2="black"/>
            <v:textbox style="mso-next-textbox:#_x0000_s1057;mso-rotate-with-shape:t" inset="0,0,0,0">
              <w:txbxContent>
                <w:p w:rsidR="00831E72" w:rsidRDefault="00831E72" w:rsidP="00831E7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3. Zaświadczenie lekarskie</w:t>
                  </w:r>
                </w:p>
                <w:p w:rsidR="00831E72" w:rsidRDefault="00831E72" w:rsidP="00831E7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o braku przeciwwskazań</w:t>
                  </w:r>
                </w:p>
                <w:p w:rsidR="00831E72" w:rsidRDefault="00831E72" w:rsidP="00831E7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do podjęcia nauki zawodu</w:t>
                  </w:r>
                </w:p>
              </w:txbxContent>
            </v:textbox>
          </v:rect>
        </w:pict>
      </w:r>
      <w:r>
        <w:pict>
          <v:shape id="_x0000_s1058" type="#_x0000_t202" style="position:absolute;margin-left:.9pt;margin-top:228.15pt;width:479pt;height:15.75pt;z-index:251693056;v-text-anchor:middle-center" strokeweight=".26mm">
            <v:fill color2="black"/>
            <v:textbox style="mso-next-textbox:#_x0000_s1058;mso-rotate-with-shape:t" inset="0,0,0,0">
              <w:txbxContent>
                <w:p w:rsidR="00831E72" w:rsidRDefault="00831E72" w:rsidP="00831E72">
                  <w:pPr>
                    <w:jc w:val="center"/>
                    <w:rPr>
                      <w:rFonts w:cs="Tahoma"/>
                      <w:b/>
                      <w:sz w:val="20"/>
                    </w:rPr>
                  </w:pPr>
                  <w:r>
                    <w:rPr>
                      <w:rFonts w:cs="Tahoma"/>
                    </w:rPr>
                    <w:t xml:space="preserve"> </w:t>
                  </w:r>
                  <w:r>
                    <w:rPr>
                      <w:rFonts w:cs="Tahoma"/>
                      <w:b/>
                      <w:sz w:val="20"/>
                    </w:rPr>
                    <w:t>Cel edukacyjny</w:t>
                  </w:r>
                </w:p>
              </w:txbxContent>
            </v:textbox>
          </v:shape>
        </w:pict>
      </w:r>
      <w:r>
        <w:pict>
          <v:shape id="_x0000_s1059" type="#_x0000_t202" style="position:absolute;margin-left:.9pt;margin-top:471.7pt;width:160pt;height:41.75pt;z-index:251694080;v-text-anchor:middle-center" strokeweight=".26mm">
            <v:fill color2="black"/>
            <v:textbox style="mso-next-textbox:#_x0000_s1059;mso-rotate-with-shape:t" inset="0,0,0,0">
              <w:txbxContent>
                <w:p w:rsidR="00831E72" w:rsidRDefault="00831E72" w:rsidP="00831E7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4. Badania psychotechniczne</w:t>
                  </w:r>
                </w:p>
              </w:txbxContent>
            </v:textbox>
          </v:shape>
        </w:pict>
      </w:r>
      <w:r>
        <w:pict>
          <v:rect id="_x0000_s1060" style="position:absolute;margin-left:160.9pt;margin-top:471.7pt;width:157pt;height:41.75pt;z-index:251695104;v-text-anchor:middle-center" strokeweight=".26mm">
            <v:fill color2="black"/>
            <v:textbox style="mso-next-textbox:#_x0000_s1060;mso-rotate-with-shape:t" inset="0,0,0,0">
              <w:txbxContent>
                <w:p w:rsidR="00831E72" w:rsidRDefault="00831E72" w:rsidP="00831E72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5. Uregulowany stosunek</w:t>
                  </w:r>
                </w:p>
                <w:p w:rsidR="00831E72" w:rsidRDefault="00831E72" w:rsidP="00831E72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do służby wojskowej</w:t>
                  </w:r>
                </w:p>
              </w:txbxContent>
            </v:textbox>
          </v:rect>
        </w:pict>
      </w:r>
      <w:r>
        <w:pict>
          <v:rect id="_x0000_s1061" style="position:absolute;margin-left:316.9pt;margin-top:471.7pt;width:163pt;height:41.75pt;z-index:251696128;v-text-anchor:middle-center" strokeweight=".26mm">
            <v:fill color2="black"/>
            <v:textbox style="mso-next-textbox:#_x0000_s1061;mso-rotate-with-shape:t" inset="0,0,0,0">
              <w:txbxContent>
                <w:p w:rsidR="00831E72" w:rsidRDefault="00831E72" w:rsidP="00831E7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6. Inne (jakie)?</w:t>
                  </w:r>
                </w:p>
              </w:txbxContent>
            </v:textbox>
          </v:rect>
        </w:pict>
      </w:r>
      <w:r>
        <w:pict>
          <v:shape id="_x0000_s1062" type="#_x0000_t202" style="position:absolute;margin-left:.9pt;margin-top:513.45pt;width:479pt;height:63.85pt;z-index:251697152;v-text-anchor:top-center" strokeweight=".26mm">
            <v:fill color2="black"/>
            <v:textbox style="mso-next-textbox:#_x0000_s1062;mso-rotate-with-shape:t" inset="0,0,0,0">
              <w:txbxContent>
                <w:p w:rsidR="00831E72" w:rsidRDefault="00831E72" w:rsidP="00831E72">
                  <w:pPr>
                    <w:rPr>
                      <w:rFonts w:cs="Tahoma"/>
                      <w:b/>
                      <w:sz w:val="20"/>
                    </w:rPr>
                  </w:pPr>
                  <w:r>
                    <w:rPr>
                      <w:rFonts w:cs="Tahoma"/>
                      <w:b/>
                    </w:rPr>
                    <w:t xml:space="preserve"> </w:t>
                  </w:r>
                  <w:r>
                    <w:rPr>
                      <w:rFonts w:cs="Tahoma"/>
                      <w:b/>
                      <w:sz w:val="20"/>
                    </w:rPr>
                    <w:t>Czas trwania szkolenia (zgodnie z programem)</w:t>
                  </w:r>
                </w:p>
                <w:p w:rsidR="00831E72" w:rsidRDefault="00831E72" w:rsidP="00831E72">
                  <w:pPr>
                    <w:jc w:val="center"/>
                    <w:rPr>
                      <w:rFonts w:cs="Tahoma"/>
                      <w:b/>
                      <w:sz w:val="20"/>
                    </w:rPr>
                  </w:pPr>
                  <w:r>
                    <w:rPr>
                      <w:rFonts w:cs="Tahoma"/>
                      <w:b/>
                      <w:sz w:val="20"/>
                    </w:rPr>
                    <w:t xml:space="preserve"> </w:t>
                  </w:r>
                </w:p>
                <w:p w:rsidR="00831E72" w:rsidRDefault="00831E72" w:rsidP="00831E72">
                  <w:pPr>
                    <w:rPr>
                      <w:rFonts w:cs="Tahoma"/>
                      <w:sz w:val="20"/>
                    </w:rPr>
                  </w:pPr>
                  <w:r>
                    <w:rPr>
                      <w:rFonts w:cs="Tahoma"/>
                      <w:sz w:val="20"/>
                    </w:rPr>
                    <w:t xml:space="preserve"> - w godzinach dydaktycznych ogółem ................. w tym: zajęcia teoretyczne.......................</w:t>
                  </w:r>
                </w:p>
                <w:p w:rsidR="00831E72" w:rsidRDefault="00831E72" w:rsidP="00831E72">
                  <w:pPr>
                    <w:rPr>
                      <w:rFonts w:cs="Tahoma"/>
                      <w:sz w:val="20"/>
                    </w:rPr>
                  </w:pPr>
                  <w:r>
                    <w:rPr>
                      <w:rFonts w:cs="Tahoma"/>
                      <w:sz w:val="20"/>
                    </w:rPr>
                    <w:t>zajęcia praktyczne.......................</w:t>
                  </w:r>
                </w:p>
                <w:p w:rsidR="00831E72" w:rsidRDefault="00831E72" w:rsidP="00831E72">
                  <w:pPr>
                    <w:rPr>
                      <w:rFonts w:cs="Tahoma"/>
                      <w:sz w:val="20"/>
                    </w:rPr>
                  </w:pPr>
                  <w:r>
                    <w:rPr>
                      <w:rFonts w:cs="Tahoma"/>
                      <w:sz w:val="20"/>
                    </w:rPr>
                    <w:t xml:space="preserve"> - częstotliwość zajęć ...............  razy w tygodniu, po ..................... godzin dziennie (średnia)</w:t>
                  </w:r>
                </w:p>
              </w:txbxContent>
            </v:textbox>
          </v:shape>
        </w:pict>
      </w:r>
      <w:r>
        <w:pict>
          <v:rect id="_x0000_s1065" style="position:absolute;margin-left:210.9pt;margin-top:253.9pt;width:12pt;height:13pt;z-index:251700224;v-text-anchor:middle">
            <v:fill color2="black"/>
          </v:rect>
        </w:pict>
      </w:r>
      <w:r>
        <w:pict>
          <v:rect id="_x0000_s1066" style="position:absolute;margin-left:447.9pt;margin-top:250.9pt;width:12pt;height:13pt;z-index:251701248;v-text-anchor:middle">
            <v:fill color2="black"/>
          </v:rect>
        </w:pict>
      </w:r>
      <w:r>
        <w:pict>
          <v:rect id="_x0000_s1067" style="position:absolute;margin-left:211.9pt;margin-top:286.9pt;width:12pt;height:13pt;z-index:251702272;v-text-anchor:middle">
            <v:fill color2="black"/>
          </v:rect>
        </w:pict>
      </w:r>
      <w:r>
        <w:pict>
          <v:rect id="_x0000_s1068" style="position:absolute;margin-left:135.9pt;margin-top:330.9pt;width:12pt;height:8.5pt;z-index:251703296;v-text-anchor:middle">
            <v:fill color2="black"/>
          </v:rect>
        </w:pict>
      </w:r>
      <w:r>
        <w:pict>
          <v:rect id="_x0000_s1069" style="position:absolute;margin-left:291.9pt;margin-top:329.9pt;width:12pt;height:8.5pt;z-index:251704320;v-text-anchor:middle">
            <v:fill color2="black"/>
          </v:rect>
        </w:pict>
      </w:r>
      <w:r>
        <w:pict>
          <v:rect id="_x0000_s1070" style="position:absolute;margin-left:442.9pt;margin-top:332.9pt;width:12pt;height:8.5pt;z-index:251705344;v-text-anchor:middle">
            <v:fill color2="black"/>
          </v:rect>
        </w:pict>
      </w:r>
      <w:r>
        <w:pict>
          <v:rect id="_x0000_s1071" style="position:absolute;margin-left:291.9pt;margin-top:357.9pt;width:12pt;height:8.5pt;z-index:251706368;v-text-anchor:middle">
            <v:fill color2="black"/>
          </v:rect>
        </w:pict>
      </w:r>
      <w:r>
        <w:pict>
          <v:rect id="_x0000_s1072" style="position:absolute;margin-left:136.9pt;margin-top:356.9pt;width:12pt;height:8.5pt;z-index:251707392;v-text-anchor:middle">
            <v:fill color2="black"/>
          </v:rect>
        </w:pict>
      </w:r>
      <w:r>
        <w:pict>
          <v:rect id="_x0000_s1073" style="position:absolute;margin-left:442.9pt;margin-top:355.9pt;width:12pt;height:8.5pt;z-index:251708416;v-text-anchor:middle">
            <v:fill color2="black"/>
          </v:rect>
        </w:pict>
      </w:r>
      <w:r>
        <w:pict>
          <v:rect id="_x0000_s1074" style="position:absolute;margin-left:446.9pt;margin-top:284.9pt;width:12pt;height:13pt;z-index:251709440;v-text-anchor:middle">
            <v:fill color2="black"/>
          </v:rect>
        </w:pict>
      </w:r>
      <w:r>
        <w:pict>
          <v:rect id="_x0000_s1075" style="position:absolute;margin-left:135.9pt;margin-top:441.9pt;width:12pt;height:13pt;z-index:251710464;v-text-anchor:middle">
            <v:fill color2="black"/>
          </v:rect>
        </w:pict>
      </w:r>
      <w:r>
        <w:pict>
          <v:rect id="_x0000_s1076" style="position:absolute;margin-left:288.9pt;margin-top:444.9pt;width:12pt;height:13pt;z-index:251711488;v-text-anchor:middle">
            <v:fill color2="black"/>
          </v:rect>
        </w:pict>
      </w:r>
      <w:r>
        <w:pict>
          <v:rect id="_x0000_s1077" style="position:absolute;margin-left:454.4pt;margin-top:454.9pt;width:12pt;height:13pt;z-index:251712512;v-text-anchor:middle">
            <v:fill color2="black"/>
          </v:rect>
        </w:pict>
      </w:r>
      <w:r>
        <w:pict>
          <v:rect id="_x0000_s1078" style="position:absolute;margin-left:443.9pt;margin-top:484.9pt;width:12pt;height:13pt;z-index:251713536;v-text-anchor:middle">
            <v:fill color2="black"/>
          </v:rect>
        </w:pict>
      </w:r>
      <w:r>
        <w:pict>
          <v:rect id="_x0000_s1079" style="position:absolute;margin-left:287.9pt;margin-top:487.9pt;width:12pt;height:13pt;z-index:251714560;v-text-anchor:middle">
            <v:fill color2="black"/>
          </v:rect>
        </w:pict>
      </w:r>
      <w:r>
        <w:pict>
          <v:rect id="_x0000_s1080" style="position:absolute;margin-left:134.9pt;margin-top:487.9pt;width:12pt;height:13pt;z-index:251715584;v-text-anchor:middle">
            <v:fill color2="black"/>
          </v:rect>
        </w:pict>
      </w:r>
    </w:p>
    <w:p w:rsidR="00831E72" w:rsidRDefault="00831E72" w:rsidP="00831E72"/>
    <w:p w:rsidR="00831E72" w:rsidRDefault="00831E72" w:rsidP="00831E72"/>
    <w:p w:rsidR="00831E72" w:rsidRDefault="00831E72" w:rsidP="00831E72">
      <w:pPr>
        <w:pStyle w:val="Legenda"/>
        <w:jc w:val="left"/>
      </w:pPr>
    </w:p>
    <w:p w:rsidR="00831E72" w:rsidRDefault="00831E72" w:rsidP="00831E72"/>
    <w:p w:rsidR="00831E72" w:rsidRDefault="00831E72" w:rsidP="00831E72"/>
    <w:p w:rsidR="00831E72" w:rsidRDefault="00831E72" w:rsidP="00831E72"/>
    <w:p w:rsidR="00831E72" w:rsidRDefault="00831E72" w:rsidP="00831E72"/>
    <w:p w:rsidR="00831E72" w:rsidRDefault="00831E72" w:rsidP="00831E72"/>
    <w:p w:rsidR="00831E72" w:rsidRDefault="00831E72" w:rsidP="00831E72"/>
    <w:p w:rsidR="00831E72" w:rsidRDefault="00831E72" w:rsidP="00831E72"/>
    <w:p w:rsidR="00831E72" w:rsidRDefault="00831E72" w:rsidP="00831E72"/>
    <w:p w:rsidR="00831E72" w:rsidRDefault="00831E72" w:rsidP="00831E72"/>
    <w:p w:rsidR="00831E72" w:rsidRDefault="00831E72" w:rsidP="00831E72"/>
    <w:p w:rsidR="00831E72" w:rsidRDefault="00831E72" w:rsidP="00831E72"/>
    <w:p w:rsidR="00831E72" w:rsidRDefault="00831E72" w:rsidP="00831E72"/>
    <w:p w:rsidR="00831E72" w:rsidRDefault="00831E72" w:rsidP="00831E72"/>
    <w:p w:rsidR="00831E72" w:rsidRDefault="00831E72" w:rsidP="00831E72"/>
    <w:p w:rsidR="00831E72" w:rsidRDefault="00831E72" w:rsidP="00831E72"/>
    <w:p w:rsidR="00831E72" w:rsidRDefault="00831E72" w:rsidP="00831E72"/>
    <w:p w:rsidR="00831E72" w:rsidRDefault="00831E72" w:rsidP="00831E72"/>
    <w:p w:rsidR="00831E72" w:rsidRDefault="00831E72" w:rsidP="00831E72"/>
    <w:p w:rsidR="00831E72" w:rsidRDefault="00A73DF5" w:rsidP="00831E72">
      <w:r>
        <w:pict>
          <v:shape id="_x0000_s1063" type="#_x0000_t202" style="position:absolute;margin-left:.9pt;margin-top:15.4pt;width:479pt;height:71.8pt;z-index:251698176;v-text-anchor:top-center" strokeweight=".26mm">
            <v:fill color2="black"/>
            <v:textbox style="mso-next-textbox:#_x0000_s1063;mso-rotate-with-shape:t" inset="0,0,0,0">
              <w:txbxContent>
                <w:p w:rsidR="00831E72" w:rsidRDefault="00831E72" w:rsidP="00831E72">
                  <w:pPr>
                    <w:rPr>
                      <w:rFonts w:cs="Tahoma"/>
                      <w:b/>
                      <w:sz w:val="20"/>
                    </w:rPr>
                  </w:pPr>
                  <w:r>
                    <w:rPr>
                      <w:rFonts w:cs="Tahoma"/>
                      <w:b/>
                    </w:rPr>
                    <w:t xml:space="preserve"> </w:t>
                  </w:r>
                  <w:r>
                    <w:rPr>
                      <w:rFonts w:cs="Tahoma"/>
                      <w:b/>
                      <w:sz w:val="20"/>
                    </w:rPr>
                    <w:t xml:space="preserve">Liczba osób w grupie </w:t>
                  </w:r>
                </w:p>
                <w:p w:rsidR="00831E72" w:rsidRDefault="00831E72" w:rsidP="00831E72">
                  <w:pPr>
                    <w:rPr>
                      <w:rFonts w:cs="Tahoma"/>
                      <w:sz w:val="20"/>
                    </w:rPr>
                  </w:pPr>
                  <w:r>
                    <w:rPr>
                      <w:rFonts w:cs="Tahoma"/>
                      <w:sz w:val="20"/>
                    </w:rPr>
                    <w:t xml:space="preserve"> - zajęcia teoretyczne ...................................................................................................................</w:t>
                  </w:r>
                </w:p>
                <w:p w:rsidR="00831E72" w:rsidRDefault="00831E72" w:rsidP="00831E72">
                  <w:pPr>
                    <w:rPr>
                      <w:rFonts w:cs="Tahoma"/>
                      <w:sz w:val="20"/>
                    </w:rPr>
                  </w:pPr>
                  <w:r>
                    <w:rPr>
                      <w:rFonts w:cs="Tahoma"/>
                      <w:sz w:val="20"/>
                    </w:rPr>
                    <w:t>- zajęcia praktyczne ....................................................................................................................</w:t>
                  </w:r>
                </w:p>
                <w:p w:rsidR="00831E72" w:rsidRDefault="00831E72" w:rsidP="00831E72">
                  <w:pPr>
                    <w:rPr>
                      <w:rFonts w:cs="Tahoma"/>
                      <w:sz w:val="20"/>
                    </w:rPr>
                  </w:pPr>
                  <w:r>
                    <w:rPr>
                      <w:rFonts w:cs="Tahoma"/>
                      <w:sz w:val="20"/>
                    </w:rPr>
                    <w:t>- liczba osób pracujących przy jednym stanowisku podczas zajęć praktycznych .......................</w:t>
                  </w:r>
                </w:p>
                <w:p w:rsidR="00831E72" w:rsidRDefault="00831E72" w:rsidP="00831E72">
                  <w:pPr>
                    <w:rPr>
                      <w:rFonts w:cs="Tahoma"/>
                      <w:sz w:val="20"/>
                    </w:rPr>
                  </w:pPr>
                </w:p>
                <w:p w:rsidR="00831E72" w:rsidRDefault="00831E72" w:rsidP="00831E72">
                  <w:pPr>
                    <w:rPr>
                      <w:rFonts w:cs="Tahoma"/>
                      <w:sz w:val="20"/>
                    </w:rPr>
                  </w:pPr>
                </w:p>
                <w:p w:rsidR="00831E72" w:rsidRDefault="00831E72" w:rsidP="00831E72">
                  <w:pPr>
                    <w:rPr>
                      <w:rFonts w:cs="Tahoma"/>
                      <w:sz w:val="20"/>
                    </w:rPr>
                  </w:pPr>
                </w:p>
                <w:p w:rsidR="00831E72" w:rsidRDefault="00831E72" w:rsidP="00831E72">
                  <w:pPr>
                    <w:rPr>
                      <w:rFonts w:cs="Tahoma"/>
                      <w:sz w:val="20"/>
                    </w:rPr>
                  </w:pPr>
                </w:p>
                <w:p w:rsidR="00831E72" w:rsidRDefault="00831E72" w:rsidP="00831E72">
                  <w:pPr>
                    <w:rPr>
                      <w:rFonts w:cs="Tahoma"/>
                      <w:sz w:val="20"/>
                    </w:rPr>
                  </w:pPr>
                </w:p>
                <w:p w:rsidR="00831E72" w:rsidRDefault="00831E72" w:rsidP="00831E72">
                  <w:pPr>
                    <w:rPr>
                      <w:rFonts w:cs="Tahoma"/>
                      <w:sz w:val="20"/>
                    </w:rPr>
                  </w:pPr>
                </w:p>
                <w:p w:rsidR="00831E72" w:rsidRDefault="00831E72" w:rsidP="00831E72">
                  <w:pPr>
                    <w:rPr>
                      <w:rFonts w:cs="Tahoma"/>
                      <w:sz w:val="20"/>
                    </w:rPr>
                  </w:pPr>
                </w:p>
              </w:txbxContent>
            </v:textbox>
          </v:shape>
        </w:pict>
      </w:r>
    </w:p>
    <w:p w:rsidR="00831E72" w:rsidRDefault="00A73DF5" w:rsidP="00831E72">
      <w:r>
        <w:lastRenderedPageBreak/>
        <w:pict>
          <v:shape id="_x0000_s1064" type="#_x0000_t202" style="position:absolute;margin-left:-7.1pt;margin-top:1.2pt;width:474.2pt;height:124.1pt;z-index:251699200;v-text-anchor:top-center" strokeweight=".26mm">
            <v:fill color2="black"/>
            <v:textbox style="mso-next-textbox:#_x0000_s1064;mso-rotate-with-shape:t" inset="0,0,0,0">
              <w:txbxContent>
                <w:p w:rsidR="00831E72" w:rsidRDefault="00831E72" w:rsidP="00831E72">
                  <w:pPr>
                    <w:jc w:val="center"/>
                    <w:rPr>
                      <w:rFonts w:cs="Tahoma"/>
                      <w:b/>
                      <w:sz w:val="20"/>
                    </w:rPr>
                  </w:pPr>
                  <w:r>
                    <w:rPr>
                      <w:rFonts w:cs="Tahoma"/>
                      <w:b/>
                      <w:sz w:val="20"/>
                    </w:rPr>
                    <w:t xml:space="preserve"> Miejsce realizacji zajęć teoretycznych:</w:t>
                  </w:r>
                </w:p>
                <w:p w:rsidR="00831E72" w:rsidRDefault="00831E72" w:rsidP="00831E72">
                  <w:pPr>
                    <w:jc w:val="center"/>
                    <w:rPr>
                      <w:b/>
                      <w:sz w:val="20"/>
                    </w:rPr>
                  </w:pPr>
                </w:p>
                <w:p w:rsidR="00831E72" w:rsidRDefault="00831E72" w:rsidP="00831E72">
                  <w:pPr>
                    <w:rPr>
                      <w:rFonts w:cs="Tahoma"/>
                      <w:sz w:val="20"/>
                    </w:rPr>
                  </w:pPr>
                  <w:r>
                    <w:rPr>
                      <w:rFonts w:cs="Tahoma"/>
                      <w:sz w:val="20"/>
                    </w:rPr>
                    <w:t>Dokładny adres:……………………………………………………………………………………………………</w:t>
                  </w:r>
                </w:p>
                <w:p w:rsidR="00831E72" w:rsidRDefault="00831E72" w:rsidP="00831E72">
                  <w:pPr>
                    <w:rPr>
                      <w:rFonts w:cs="Tahoma"/>
                      <w:sz w:val="20"/>
                    </w:rPr>
                  </w:pPr>
                </w:p>
                <w:p w:rsidR="00831E72" w:rsidRDefault="00831E72" w:rsidP="00831E72">
                  <w:pPr>
                    <w:rPr>
                      <w:rFonts w:cs="Tahoma"/>
                      <w:sz w:val="20"/>
                    </w:rPr>
                  </w:pPr>
                  <w:r>
                    <w:rPr>
                      <w:rFonts w:cs="Tahoma"/>
                      <w:sz w:val="20"/>
                    </w:rPr>
                    <w:t>Warunki lokalowe (należy w szczególności opisać: ilość sal, ich powierzchnię, stałe wyposażenie, warunki sanitarne)</w:t>
                  </w:r>
                </w:p>
                <w:p w:rsidR="00831E72" w:rsidRDefault="00831E72" w:rsidP="00831E72">
                  <w:pPr>
                    <w:rPr>
                      <w:rFonts w:cs="Tahoma"/>
                      <w:sz w:val="20"/>
                    </w:rPr>
                  </w:pPr>
                </w:p>
                <w:p w:rsidR="00831E72" w:rsidRDefault="00831E72" w:rsidP="00831E72">
                  <w:pPr>
                    <w:rPr>
                      <w:rFonts w:cs="Tahoma"/>
                      <w:sz w:val="20"/>
                    </w:rPr>
                  </w:pPr>
                </w:p>
                <w:p w:rsidR="00831E72" w:rsidRDefault="00831E72" w:rsidP="00831E72">
                  <w:pPr>
                    <w:rPr>
                      <w:rFonts w:cs="Tahoma"/>
                      <w:sz w:val="20"/>
                    </w:rPr>
                  </w:pPr>
                </w:p>
                <w:p w:rsidR="00831E72" w:rsidRDefault="00831E72" w:rsidP="00831E72">
                  <w:pPr>
                    <w:jc w:val="center"/>
                    <w:rPr>
                      <w:rFonts w:cs="Tahoma"/>
                      <w:sz w:val="20"/>
                    </w:rPr>
                  </w:pPr>
                </w:p>
                <w:p w:rsidR="00831E72" w:rsidRDefault="00831E72" w:rsidP="00831E72">
                  <w:pPr>
                    <w:jc w:val="center"/>
                    <w:rPr>
                      <w:rFonts w:cs="Tahoma"/>
                      <w:sz w:val="20"/>
                    </w:rPr>
                  </w:pPr>
                </w:p>
                <w:p w:rsidR="00831E72" w:rsidRDefault="00831E72" w:rsidP="00831E72">
                  <w:pPr>
                    <w:jc w:val="center"/>
                    <w:rPr>
                      <w:rFonts w:cs="Tahoma"/>
                      <w:sz w:val="20"/>
                    </w:rPr>
                  </w:pPr>
                </w:p>
                <w:p w:rsidR="00831E72" w:rsidRDefault="00831E72" w:rsidP="00831E72">
                  <w:pPr>
                    <w:jc w:val="center"/>
                    <w:rPr>
                      <w:rFonts w:cs="Tahoma"/>
                      <w:sz w:val="20"/>
                    </w:rPr>
                  </w:pPr>
                </w:p>
                <w:p w:rsidR="00831E72" w:rsidRDefault="00831E72" w:rsidP="00831E72">
                  <w:pPr>
                    <w:jc w:val="center"/>
                    <w:rPr>
                      <w:rFonts w:cs="Tahoma"/>
                      <w:sz w:val="20"/>
                    </w:rPr>
                  </w:pPr>
                </w:p>
                <w:p w:rsidR="00831E72" w:rsidRDefault="00831E72" w:rsidP="00831E72">
                  <w:pPr>
                    <w:jc w:val="center"/>
                    <w:rPr>
                      <w:rFonts w:cs="Tahoma"/>
                      <w:sz w:val="20"/>
                    </w:rPr>
                  </w:pPr>
                </w:p>
                <w:p w:rsidR="00831E72" w:rsidRDefault="00831E72" w:rsidP="00831E72">
                  <w:pPr>
                    <w:jc w:val="center"/>
                    <w:rPr>
                      <w:rFonts w:cs="Tahoma"/>
                      <w:sz w:val="20"/>
                    </w:rPr>
                  </w:pPr>
                </w:p>
                <w:p w:rsidR="00831E72" w:rsidRDefault="00831E72" w:rsidP="00831E72">
                  <w:pPr>
                    <w:jc w:val="center"/>
                    <w:rPr>
                      <w:rFonts w:cs="Tahoma"/>
                      <w:sz w:val="20"/>
                    </w:rPr>
                  </w:pPr>
                </w:p>
                <w:p w:rsidR="00831E72" w:rsidRDefault="00831E72" w:rsidP="00831E72">
                  <w:pPr>
                    <w:jc w:val="center"/>
                    <w:rPr>
                      <w:rFonts w:cs="Tahoma"/>
                      <w:sz w:val="20"/>
                    </w:rPr>
                  </w:pPr>
                </w:p>
                <w:p w:rsidR="00831E72" w:rsidRDefault="00831E72" w:rsidP="00831E72">
                  <w:pPr>
                    <w:jc w:val="center"/>
                    <w:rPr>
                      <w:rFonts w:cs="Tahoma"/>
                      <w:sz w:val="20"/>
                    </w:rPr>
                  </w:pPr>
                </w:p>
                <w:p w:rsidR="00831E72" w:rsidRDefault="00831E72" w:rsidP="00831E72">
                  <w:pPr>
                    <w:jc w:val="center"/>
                    <w:rPr>
                      <w:rFonts w:cs="Tahoma"/>
                      <w:sz w:val="20"/>
                    </w:rPr>
                  </w:pPr>
                </w:p>
                <w:p w:rsidR="00831E72" w:rsidRDefault="00831E72" w:rsidP="00831E72">
                  <w:pPr>
                    <w:jc w:val="center"/>
                    <w:rPr>
                      <w:rFonts w:cs="Tahoma"/>
                      <w:sz w:val="20"/>
                    </w:rPr>
                  </w:pPr>
                  <w:r>
                    <w:rPr>
                      <w:rFonts w:cs="Tahoma"/>
                      <w:sz w:val="20"/>
                    </w:rPr>
                    <w:t>..............................................................................................................................................................</w:t>
                  </w:r>
                </w:p>
                <w:p w:rsidR="00831E72" w:rsidRDefault="00831E72" w:rsidP="00831E72">
                  <w:pPr>
                    <w:jc w:val="center"/>
                    <w:rPr>
                      <w:b/>
                      <w:sz w:val="20"/>
                    </w:rPr>
                  </w:pPr>
                </w:p>
                <w:p w:rsidR="00831E72" w:rsidRDefault="00831E72" w:rsidP="00831E72">
                  <w:pPr>
                    <w:jc w:val="center"/>
                    <w:rPr>
                      <w:rFonts w:cs="Tahoma"/>
                      <w:sz w:val="20"/>
                    </w:rPr>
                  </w:pPr>
                  <w:r>
                    <w:rPr>
                      <w:rFonts w:cs="Tahoma"/>
                      <w:sz w:val="20"/>
                    </w:rPr>
                    <w:t>Warunki lokalowe (należy w szczególności opisać: ilość sal, ich powierzchnię, stałe wyposażenie, warunki sanitarne)</w:t>
                  </w:r>
                </w:p>
                <w:p w:rsidR="00831E72" w:rsidRDefault="00831E72" w:rsidP="00831E72">
                  <w:pPr>
                    <w:rPr>
                      <w:rFonts w:cs="Tahoma"/>
                      <w:sz w:val="20"/>
                    </w:rPr>
                  </w:pPr>
                </w:p>
                <w:p w:rsidR="00831E72" w:rsidRDefault="00831E72" w:rsidP="00831E72">
                  <w:pPr>
                    <w:jc w:val="center"/>
                    <w:rPr>
                      <w:rFonts w:cs="Tahoma"/>
                      <w:sz w:val="20"/>
                    </w:rPr>
                  </w:pPr>
                </w:p>
                <w:p w:rsidR="00831E72" w:rsidRDefault="00831E72" w:rsidP="00831E72">
                  <w:pPr>
                    <w:jc w:val="center"/>
                    <w:rPr>
                      <w:rFonts w:cs="Tahoma"/>
                      <w:sz w:val="20"/>
                    </w:rPr>
                  </w:pPr>
                </w:p>
                <w:p w:rsidR="00831E72" w:rsidRDefault="00831E72" w:rsidP="00831E72">
                  <w:pPr>
                    <w:jc w:val="center"/>
                    <w:rPr>
                      <w:rFonts w:cs="Tahoma"/>
                      <w:sz w:val="20"/>
                    </w:rPr>
                  </w:pPr>
                </w:p>
                <w:p w:rsidR="00831E72" w:rsidRDefault="00831E72" w:rsidP="00831E72">
                  <w:pPr>
                    <w:ind w:right="195"/>
                    <w:jc w:val="center"/>
                    <w:rPr>
                      <w:rFonts w:cs="Tahoma"/>
                      <w:sz w:val="20"/>
                    </w:rPr>
                  </w:pPr>
                </w:p>
                <w:p w:rsidR="00831E72" w:rsidRDefault="00831E72" w:rsidP="00831E72">
                  <w:pPr>
                    <w:ind w:right="195"/>
                    <w:jc w:val="center"/>
                    <w:rPr>
                      <w:rFonts w:cs="Tahoma"/>
                      <w:sz w:val="20"/>
                    </w:rPr>
                  </w:pPr>
                </w:p>
                <w:p w:rsidR="00831E72" w:rsidRDefault="00831E72" w:rsidP="00831E72">
                  <w:pPr>
                    <w:jc w:val="center"/>
                    <w:rPr>
                      <w:rFonts w:cs="Tahoma"/>
                      <w:sz w:val="20"/>
                    </w:rPr>
                  </w:pPr>
                </w:p>
                <w:p w:rsidR="00831E72" w:rsidRDefault="00831E72" w:rsidP="00831E72">
                  <w:pPr>
                    <w:jc w:val="center"/>
                    <w:rPr>
                      <w:rFonts w:cs="Tahoma"/>
                      <w:sz w:val="20"/>
                    </w:rPr>
                  </w:pPr>
                </w:p>
                <w:p w:rsidR="00831E72" w:rsidRDefault="00831E72" w:rsidP="00831E72">
                  <w:pPr>
                    <w:jc w:val="center"/>
                    <w:rPr>
                      <w:rFonts w:cs="Tahoma"/>
                      <w:sz w:val="20"/>
                    </w:rPr>
                  </w:pPr>
                </w:p>
                <w:p w:rsidR="00831E72" w:rsidRDefault="00831E72" w:rsidP="00831E72">
                  <w:pPr>
                    <w:jc w:val="center"/>
                    <w:rPr>
                      <w:rFonts w:cs="Tahoma"/>
                      <w:sz w:val="20"/>
                    </w:rPr>
                  </w:pPr>
                </w:p>
                <w:p w:rsidR="00831E72" w:rsidRDefault="00831E72" w:rsidP="00831E72">
                  <w:pPr>
                    <w:jc w:val="center"/>
                    <w:rPr>
                      <w:rFonts w:cs="Tahoma"/>
                      <w:sz w:val="20"/>
                    </w:rPr>
                  </w:pPr>
                </w:p>
                <w:p w:rsidR="00831E72" w:rsidRDefault="00831E72" w:rsidP="00831E72">
                  <w:pPr>
                    <w:jc w:val="center"/>
                    <w:rPr>
                      <w:rFonts w:cs="Tahoma"/>
                      <w:sz w:val="20"/>
                    </w:rPr>
                  </w:pPr>
                </w:p>
                <w:p w:rsidR="00831E72" w:rsidRDefault="00831E72" w:rsidP="00831E72">
                  <w:pPr>
                    <w:jc w:val="center"/>
                    <w:rPr>
                      <w:rFonts w:cs="Tahoma"/>
                      <w:sz w:val="20"/>
                    </w:rPr>
                  </w:pPr>
                </w:p>
                <w:p w:rsidR="00831E72" w:rsidRDefault="00831E72" w:rsidP="00831E72">
                  <w:pPr>
                    <w:jc w:val="center"/>
                    <w:rPr>
                      <w:rFonts w:cs="Tahoma"/>
                      <w:sz w:val="20"/>
                    </w:rPr>
                  </w:pPr>
                </w:p>
                <w:p w:rsidR="00831E72" w:rsidRDefault="00831E72" w:rsidP="00831E72">
                  <w:pPr>
                    <w:jc w:val="center"/>
                    <w:rPr>
                      <w:rFonts w:cs="Tahoma"/>
                      <w:sz w:val="20"/>
                    </w:rPr>
                  </w:pPr>
                </w:p>
                <w:p w:rsidR="00831E72" w:rsidRDefault="00831E72" w:rsidP="00831E72">
                  <w:pPr>
                    <w:jc w:val="center"/>
                    <w:rPr>
                      <w:rFonts w:cs="Tahoma"/>
                      <w:sz w:val="20"/>
                    </w:rPr>
                  </w:pPr>
                </w:p>
                <w:p w:rsidR="00831E72" w:rsidRDefault="00831E72" w:rsidP="00831E72">
                  <w:pPr>
                    <w:jc w:val="center"/>
                    <w:rPr>
                      <w:rFonts w:cs="Tahoma"/>
                      <w:sz w:val="20"/>
                    </w:rPr>
                  </w:pPr>
                </w:p>
                <w:p w:rsidR="00831E72" w:rsidRDefault="00831E72" w:rsidP="00831E72">
                  <w:pPr>
                    <w:jc w:val="center"/>
                    <w:rPr>
                      <w:rFonts w:cs="Tahoma"/>
                      <w:sz w:val="20"/>
                    </w:rPr>
                  </w:pPr>
                </w:p>
              </w:txbxContent>
            </v:textbox>
          </v:shape>
        </w:pict>
      </w:r>
    </w:p>
    <w:p w:rsidR="00831E72" w:rsidRDefault="00831E72" w:rsidP="00831E72"/>
    <w:p w:rsidR="00831E72" w:rsidRDefault="00831E72" w:rsidP="00831E72"/>
    <w:p w:rsidR="00831E72" w:rsidRDefault="00831E72" w:rsidP="00831E72"/>
    <w:p w:rsidR="00831E72" w:rsidRDefault="00831E72" w:rsidP="00831E72"/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03"/>
        <w:gridCol w:w="2832"/>
        <w:gridCol w:w="3533"/>
      </w:tblGrid>
      <w:tr w:rsidR="00831E72" w:rsidTr="004A5395">
        <w:tc>
          <w:tcPr>
            <w:tcW w:w="94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E72" w:rsidRDefault="00831E72" w:rsidP="00494264">
            <w:pPr>
              <w:autoSpaceDE w:val="0"/>
              <w:autoSpaceDN w:val="0"/>
              <w:adjustRightInd w:val="0"/>
              <w:rPr>
                <w:rFonts w:ascii="Arial" w:hAnsi="Arial" w:cs="Arial"/>
                <w:sz w:val="10"/>
                <w:szCs w:val="10"/>
              </w:rPr>
            </w:pPr>
            <w:bookmarkStart w:id="0" w:name="_GoBack"/>
            <w:bookmarkEnd w:id="0"/>
          </w:p>
          <w:p w:rsidR="00831E72" w:rsidRDefault="00831E72" w:rsidP="0049426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831E72" w:rsidRDefault="00831E72" w:rsidP="00494264">
            <w:pPr>
              <w:autoSpaceDE w:val="0"/>
              <w:autoSpaceDN w:val="0"/>
              <w:adjustRightInd w:val="0"/>
              <w:spacing w:line="216" w:lineRule="exact"/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>Miejsce realizacji zajęć praktycznych:</w:t>
            </w:r>
          </w:p>
          <w:p w:rsidR="00831E72" w:rsidRDefault="00831E72" w:rsidP="00494264">
            <w:pPr>
              <w:autoSpaceDE w:val="0"/>
              <w:autoSpaceDN w:val="0"/>
              <w:adjustRightInd w:val="0"/>
              <w:spacing w:line="216" w:lineRule="exact"/>
              <w:jc w:val="both"/>
              <w:rPr>
                <w:i/>
                <w:iCs/>
              </w:rPr>
            </w:pPr>
          </w:p>
          <w:p w:rsidR="00831E72" w:rsidRDefault="00831E72" w:rsidP="00494264">
            <w:pPr>
              <w:tabs>
                <w:tab w:val="left" w:leader="dot" w:pos="8208"/>
              </w:tabs>
              <w:autoSpaceDE w:val="0"/>
              <w:autoSpaceDN w:val="0"/>
              <w:adjustRightInd w:val="0"/>
              <w:spacing w:line="211" w:lineRule="exact"/>
              <w:jc w:val="both"/>
            </w:pPr>
            <w:r>
              <w:rPr>
                <w:i/>
                <w:iCs/>
              </w:rPr>
              <w:t>Dokładny adres:</w:t>
            </w:r>
            <w:r>
              <w:tab/>
              <w:t>... ...</w:t>
            </w:r>
          </w:p>
          <w:p w:rsidR="00831E72" w:rsidRDefault="00831E72" w:rsidP="00494264">
            <w:pPr>
              <w:autoSpaceDE w:val="0"/>
              <w:autoSpaceDN w:val="0"/>
              <w:adjustRightInd w:val="0"/>
              <w:spacing w:line="216" w:lineRule="exact"/>
              <w:jc w:val="both"/>
              <w:rPr>
                <w:i/>
                <w:iCs/>
              </w:rPr>
            </w:pPr>
          </w:p>
          <w:p w:rsidR="00831E72" w:rsidRDefault="00831E72" w:rsidP="00494264">
            <w:pPr>
              <w:autoSpaceDE w:val="0"/>
              <w:autoSpaceDN w:val="0"/>
              <w:adjustRightInd w:val="0"/>
              <w:spacing w:line="216" w:lineRule="exact"/>
              <w:jc w:val="both"/>
              <w:rPr>
                <w:i/>
                <w:iCs/>
              </w:rPr>
            </w:pPr>
          </w:p>
          <w:p w:rsidR="00831E72" w:rsidRDefault="00831E72" w:rsidP="00494264">
            <w:pPr>
              <w:autoSpaceDE w:val="0"/>
              <w:autoSpaceDN w:val="0"/>
              <w:adjustRightInd w:val="0"/>
              <w:spacing w:line="216" w:lineRule="exact"/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Warunki lokalowe (należy </w:t>
            </w:r>
            <w:r>
              <w:t xml:space="preserve">w </w:t>
            </w:r>
            <w:r>
              <w:rPr>
                <w:i/>
                <w:iCs/>
              </w:rPr>
              <w:t>szczeg6lności opisać: ilość sal, ich powierzchnię, stałe wyposażenie, warunki sanitarne)</w:t>
            </w:r>
          </w:p>
          <w:p w:rsidR="00831E72" w:rsidRDefault="00831E72" w:rsidP="00494264">
            <w:pPr>
              <w:autoSpaceDE w:val="0"/>
              <w:autoSpaceDN w:val="0"/>
              <w:adjustRightInd w:val="0"/>
              <w:rPr>
                <w:rFonts w:ascii="Arial" w:hAnsi="Arial" w:cs="Arial"/>
                <w:sz w:val="10"/>
                <w:szCs w:val="10"/>
              </w:rPr>
            </w:pPr>
          </w:p>
          <w:p w:rsidR="00831E72" w:rsidRDefault="00831E72" w:rsidP="00494264">
            <w:pPr>
              <w:autoSpaceDE w:val="0"/>
              <w:autoSpaceDN w:val="0"/>
              <w:adjustRightInd w:val="0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831E72" w:rsidTr="004A5395">
        <w:tc>
          <w:tcPr>
            <w:tcW w:w="94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E72" w:rsidRDefault="00831E72" w:rsidP="00494264">
            <w:pPr>
              <w:autoSpaceDE w:val="0"/>
              <w:autoSpaceDN w:val="0"/>
              <w:adjustRightInd w:val="0"/>
              <w:rPr>
                <w:rFonts w:ascii="Arial" w:hAnsi="Arial" w:cs="Arial"/>
                <w:sz w:val="10"/>
                <w:szCs w:val="10"/>
              </w:rPr>
            </w:pPr>
          </w:p>
          <w:p w:rsidR="00374760" w:rsidRDefault="00831E72" w:rsidP="00374760">
            <w:pPr>
              <w:autoSpaceDE w:val="0"/>
              <w:autoSpaceDN w:val="0"/>
              <w:adjustRightInd w:val="0"/>
              <w:ind w:left="67" w:right="24"/>
              <w:rPr>
                <w:sz w:val="20"/>
                <w:szCs w:val="20"/>
              </w:rPr>
            </w:pPr>
            <w:r>
              <w:rPr>
                <w:i/>
                <w:iCs/>
              </w:rPr>
              <w:t>Sprzęt i urządzenia, które będą udostępnione uczestnikom podczas realizacji zajęć praktycznych (należy  podać nazwę i ilość)</w:t>
            </w:r>
            <w:r w:rsidR="00374760">
              <w:rPr>
                <w:i/>
                <w:iCs/>
              </w:rPr>
              <w:t xml:space="preserve"> -</w:t>
            </w:r>
            <w:r w:rsidR="00374760">
              <w:rPr>
                <w:i/>
                <w:iCs/>
                <w:sz w:val="20"/>
                <w:szCs w:val="20"/>
              </w:rPr>
              <w:t>- zgodnie z załącznikiem nr</w:t>
            </w:r>
            <w:r w:rsidR="00374760">
              <w:rPr>
                <w:sz w:val="20"/>
                <w:szCs w:val="20"/>
              </w:rPr>
              <w:t xml:space="preserve">  5</w:t>
            </w:r>
          </w:p>
          <w:p w:rsidR="00831E72" w:rsidRDefault="00831E72" w:rsidP="00494264">
            <w:pPr>
              <w:autoSpaceDE w:val="0"/>
              <w:autoSpaceDN w:val="0"/>
              <w:adjustRightInd w:val="0"/>
              <w:spacing w:line="220" w:lineRule="exact"/>
              <w:jc w:val="both"/>
              <w:rPr>
                <w:i/>
                <w:iCs/>
              </w:rPr>
            </w:pPr>
          </w:p>
          <w:p w:rsidR="00831E72" w:rsidRDefault="00831E72" w:rsidP="00494264">
            <w:pPr>
              <w:autoSpaceDE w:val="0"/>
              <w:autoSpaceDN w:val="0"/>
              <w:adjustRightInd w:val="0"/>
              <w:rPr>
                <w:rFonts w:ascii="Arial" w:hAnsi="Arial" w:cs="Arial"/>
                <w:sz w:val="10"/>
                <w:szCs w:val="10"/>
              </w:rPr>
            </w:pPr>
          </w:p>
          <w:p w:rsidR="00831E72" w:rsidRDefault="00831E72" w:rsidP="00494264">
            <w:pPr>
              <w:autoSpaceDE w:val="0"/>
              <w:autoSpaceDN w:val="0"/>
              <w:adjustRightInd w:val="0"/>
              <w:rPr>
                <w:rFonts w:ascii="Arial" w:hAnsi="Arial" w:cs="Arial"/>
                <w:sz w:val="10"/>
                <w:szCs w:val="10"/>
              </w:rPr>
            </w:pPr>
          </w:p>
          <w:p w:rsidR="00831E72" w:rsidRDefault="00831E72" w:rsidP="00494264">
            <w:pPr>
              <w:autoSpaceDE w:val="0"/>
              <w:autoSpaceDN w:val="0"/>
              <w:adjustRightInd w:val="0"/>
              <w:rPr>
                <w:rFonts w:ascii="Arial" w:hAnsi="Arial" w:cs="Arial"/>
                <w:sz w:val="10"/>
                <w:szCs w:val="10"/>
              </w:rPr>
            </w:pPr>
          </w:p>
          <w:p w:rsidR="00831E72" w:rsidRDefault="00831E72" w:rsidP="00494264">
            <w:pPr>
              <w:autoSpaceDE w:val="0"/>
              <w:autoSpaceDN w:val="0"/>
              <w:adjustRightInd w:val="0"/>
              <w:rPr>
                <w:rFonts w:ascii="Arial" w:hAnsi="Arial" w:cs="Arial"/>
                <w:sz w:val="10"/>
                <w:szCs w:val="10"/>
              </w:rPr>
            </w:pPr>
          </w:p>
          <w:p w:rsidR="00831E72" w:rsidRDefault="00831E72" w:rsidP="00494264">
            <w:pPr>
              <w:autoSpaceDE w:val="0"/>
              <w:autoSpaceDN w:val="0"/>
              <w:adjustRightInd w:val="0"/>
              <w:rPr>
                <w:rFonts w:ascii="Arial" w:hAnsi="Arial" w:cs="Arial"/>
                <w:sz w:val="10"/>
                <w:szCs w:val="10"/>
              </w:rPr>
            </w:pPr>
          </w:p>
          <w:p w:rsidR="00831E72" w:rsidRDefault="00831E72" w:rsidP="00494264">
            <w:pPr>
              <w:autoSpaceDE w:val="0"/>
              <w:autoSpaceDN w:val="0"/>
              <w:adjustRightInd w:val="0"/>
              <w:rPr>
                <w:rFonts w:ascii="Arial" w:hAnsi="Arial" w:cs="Arial"/>
                <w:sz w:val="10"/>
                <w:szCs w:val="10"/>
              </w:rPr>
            </w:pPr>
          </w:p>
          <w:p w:rsidR="00831E72" w:rsidRDefault="00831E72" w:rsidP="00494264">
            <w:pPr>
              <w:autoSpaceDE w:val="0"/>
              <w:autoSpaceDN w:val="0"/>
              <w:adjustRightInd w:val="0"/>
              <w:rPr>
                <w:rFonts w:ascii="Arial" w:hAnsi="Arial" w:cs="Arial"/>
                <w:sz w:val="10"/>
                <w:szCs w:val="10"/>
              </w:rPr>
            </w:pPr>
          </w:p>
          <w:p w:rsidR="00831E72" w:rsidRDefault="00831E72" w:rsidP="00494264">
            <w:pPr>
              <w:autoSpaceDE w:val="0"/>
              <w:autoSpaceDN w:val="0"/>
              <w:adjustRightInd w:val="0"/>
              <w:rPr>
                <w:rFonts w:ascii="Arial" w:hAnsi="Arial" w:cs="Arial"/>
                <w:sz w:val="10"/>
                <w:szCs w:val="10"/>
              </w:rPr>
            </w:pPr>
          </w:p>
          <w:p w:rsidR="00831E72" w:rsidRDefault="00831E72" w:rsidP="00494264">
            <w:pPr>
              <w:autoSpaceDE w:val="0"/>
              <w:autoSpaceDN w:val="0"/>
              <w:adjustRightInd w:val="0"/>
              <w:rPr>
                <w:rFonts w:ascii="Arial" w:hAnsi="Arial" w:cs="Arial"/>
                <w:sz w:val="10"/>
                <w:szCs w:val="10"/>
              </w:rPr>
            </w:pPr>
          </w:p>
          <w:p w:rsidR="00831E72" w:rsidRDefault="00831E72" w:rsidP="00494264">
            <w:pPr>
              <w:autoSpaceDE w:val="0"/>
              <w:autoSpaceDN w:val="0"/>
              <w:adjustRightInd w:val="0"/>
              <w:rPr>
                <w:rFonts w:ascii="Arial" w:hAnsi="Arial" w:cs="Arial"/>
                <w:sz w:val="10"/>
                <w:szCs w:val="10"/>
              </w:rPr>
            </w:pPr>
          </w:p>
          <w:p w:rsidR="00831E72" w:rsidRDefault="00831E72" w:rsidP="00494264">
            <w:pPr>
              <w:autoSpaceDE w:val="0"/>
              <w:autoSpaceDN w:val="0"/>
              <w:adjustRightInd w:val="0"/>
              <w:rPr>
                <w:rFonts w:ascii="Arial" w:hAnsi="Arial" w:cs="Arial"/>
                <w:sz w:val="10"/>
                <w:szCs w:val="10"/>
              </w:rPr>
            </w:pPr>
          </w:p>
          <w:p w:rsidR="00831E72" w:rsidRDefault="00831E72" w:rsidP="00494264">
            <w:pPr>
              <w:autoSpaceDE w:val="0"/>
              <w:autoSpaceDN w:val="0"/>
              <w:adjustRightInd w:val="0"/>
              <w:rPr>
                <w:rFonts w:ascii="Arial" w:hAnsi="Arial" w:cs="Arial"/>
                <w:sz w:val="10"/>
                <w:szCs w:val="10"/>
              </w:rPr>
            </w:pPr>
          </w:p>
          <w:p w:rsidR="00831E72" w:rsidRDefault="00831E72" w:rsidP="004A5395">
            <w:pPr>
              <w:autoSpaceDE w:val="0"/>
              <w:autoSpaceDN w:val="0"/>
              <w:adjustRightInd w:val="0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831E72" w:rsidTr="00374760">
        <w:trPr>
          <w:trHeight w:val="1284"/>
        </w:trPr>
        <w:tc>
          <w:tcPr>
            <w:tcW w:w="94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E72" w:rsidRDefault="00831E72" w:rsidP="0049426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831E72" w:rsidRDefault="00831E72" w:rsidP="00494264">
            <w:pPr>
              <w:autoSpaceDE w:val="0"/>
              <w:autoSpaceDN w:val="0"/>
              <w:adjustRightInd w:val="0"/>
              <w:spacing w:line="216" w:lineRule="exact"/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>Pomoce dydaktyczne, wykorzystywane przy realizacji szkolenia</w:t>
            </w:r>
            <w:r w:rsidR="004A5395">
              <w:rPr>
                <w:i/>
                <w:iCs/>
              </w:rPr>
              <w:t xml:space="preserve"> </w:t>
            </w:r>
            <w:r w:rsidR="00374760">
              <w:rPr>
                <w:i/>
                <w:iCs/>
              </w:rPr>
              <w:t xml:space="preserve"> - </w:t>
            </w:r>
            <w:r w:rsidR="004A5395">
              <w:rPr>
                <w:i/>
                <w:iCs/>
              </w:rPr>
              <w:t>zgodnie z załącznikiem nr 5</w:t>
            </w:r>
          </w:p>
          <w:p w:rsidR="004A5395" w:rsidRPr="004A5395" w:rsidRDefault="004A5395" w:rsidP="00494264">
            <w:pPr>
              <w:autoSpaceDE w:val="0"/>
              <w:autoSpaceDN w:val="0"/>
              <w:adjustRightInd w:val="0"/>
              <w:spacing w:line="216" w:lineRule="exact"/>
              <w:jc w:val="both"/>
              <w:rPr>
                <w:i/>
                <w:iCs/>
              </w:rPr>
            </w:pPr>
          </w:p>
          <w:p w:rsidR="00831E72" w:rsidRDefault="00831E72" w:rsidP="00494264">
            <w:pPr>
              <w:autoSpaceDE w:val="0"/>
              <w:autoSpaceDN w:val="0"/>
              <w:adjustRightInd w:val="0"/>
              <w:spacing w:line="216" w:lineRule="exact"/>
              <w:jc w:val="both"/>
              <w:rPr>
                <w:i/>
                <w:iCs/>
                <w:sz w:val="16"/>
                <w:szCs w:val="16"/>
              </w:rPr>
            </w:pPr>
          </w:p>
          <w:p w:rsidR="00831E72" w:rsidRDefault="00831E72" w:rsidP="00494264">
            <w:pPr>
              <w:autoSpaceDE w:val="0"/>
              <w:autoSpaceDN w:val="0"/>
              <w:adjustRightInd w:val="0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831E72" w:rsidTr="004A5395">
        <w:tblPrEx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771"/>
        </w:trPr>
        <w:tc>
          <w:tcPr>
            <w:tcW w:w="94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E72" w:rsidRDefault="00A73DF5" w:rsidP="00A73DF5">
            <w:pPr>
              <w:autoSpaceDE w:val="0"/>
              <w:autoSpaceDN w:val="0"/>
              <w:adjustRightInd w:val="0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</w:rPr>
              <w:t>M</w:t>
            </w:r>
            <w:r w:rsidR="00831E72">
              <w:rPr>
                <w:i/>
                <w:iCs/>
              </w:rPr>
              <w:t>ateriały</w:t>
            </w:r>
            <w:r>
              <w:rPr>
                <w:i/>
                <w:iCs/>
              </w:rPr>
              <w:t>, jakie</w:t>
            </w:r>
            <w:r w:rsidR="00831E72">
              <w:rPr>
                <w:i/>
                <w:iCs/>
              </w:rPr>
              <w:t xml:space="preserve">  uczestnicy </w:t>
            </w:r>
            <w:r w:rsidR="00374760">
              <w:rPr>
                <w:i/>
                <w:iCs/>
              </w:rPr>
              <w:t>sz</w:t>
            </w:r>
            <w:r>
              <w:rPr>
                <w:i/>
                <w:iCs/>
              </w:rPr>
              <w:t>kolenia otrzymają na własność:</w:t>
            </w:r>
          </w:p>
        </w:tc>
      </w:tr>
      <w:tr w:rsidR="00831E72" w:rsidTr="004A5395">
        <w:tblPrEx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22"/>
        </w:trPr>
        <w:tc>
          <w:tcPr>
            <w:tcW w:w="94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E72" w:rsidRDefault="00831E72" w:rsidP="00494264">
            <w:pPr>
              <w:autoSpaceDE w:val="0"/>
              <w:autoSpaceDN w:val="0"/>
              <w:adjustRightInd w:val="0"/>
              <w:ind w:left="67" w:right="24"/>
              <w:rPr>
                <w:i/>
                <w:iCs/>
                <w:sz w:val="20"/>
                <w:szCs w:val="20"/>
              </w:rPr>
            </w:pPr>
          </w:p>
          <w:p w:rsidR="00831E72" w:rsidRDefault="00831E72" w:rsidP="00494264">
            <w:pPr>
              <w:autoSpaceDE w:val="0"/>
              <w:autoSpaceDN w:val="0"/>
              <w:adjustRightInd w:val="0"/>
              <w:ind w:left="67" w:right="24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Kwalif</w:t>
            </w:r>
            <w:r w:rsidR="00374760">
              <w:rPr>
                <w:i/>
                <w:iCs/>
                <w:sz w:val="20"/>
                <w:szCs w:val="20"/>
              </w:rPr>
              <w:t>ikacje wykładowców/instruktorów</w:t>
            </w:r>
            <w:r>
              <w:rPr>
                <w:i/>
                <w:iCs/>
                <w:sz w:val="20"/>
                <w:szCs w:val="20"/>
              </w:rPr>
              <w:t xml:space="preserve"> </w:t>
            </w:r>
            <w:r w:rsidR="00A73DF5">
              <w:rPr>
                <w:i/>
                <w:iCs/>
                <w:sz w:val="20"/>
                <w:szCs w:val="20"/>
              </w:rPr>
              <w:t>:</w:t>
            </w:r>
          </w:p>
          <w:p w:rsidR="00831E72" w:rsidRDefault="00831E72" w:rsidP="00494264">
            <w:pPr>
              <w:autoSpaceDE w:val="0"/>
              <w:autoSpaceDN w:val="0"/>
              <w:adjustRightInd w:val="0"/>
              <w:ind w:left="67" w:right="24"/>
              <w:rPr>
                <w:sz w:val="20"/>
                <w:szCs w:val="20"/>
              </w:rPr>
            </w:pPr>
          </w:p>
          <w:p w:rsidR="00831E72" w:rsidRDefault="00831E72" w:rsidP="00494264">
            <w:pPr>
              <w:autoSpaceDE w:val="0"/>
              <w:autoSpaceDN w:val="0"/>
              <w:adjustRightInd w:val="0"/>
              <w:rPr>
                <w:i/>
                <w:iCs/>
                <w:sz w:val="16"/>
                <w:szCs w:val="16"/>
              </w:rPr>
            </w:pPr>
          </w:p>
        </w:tc>
      </w:tr>
      <w:tr w:rsidR="00831E72" w:rsidTr="004A5395">
        <w:tblPrEx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03"/>
        </w:trPr>
        <w:tc>
          <w:tcPr>
            <w:tcW w:w="94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E72" w:rsidRDefault="00831E72" w:rsidP="00494264">
            <w:pPr>
              <w:autoSpaceDE w:val="0"/>
              <w:autoSpaceDN w:val="0"/>
              <w:adjustRightInd w:val="0"/>
              <w:ind w:left="67" w:right="24"/>
              <w:rPr>
                <w:i/>
                <w:iCs/>
                <w:sz w:val="16"/>
                <w:szCs w:val="16"/>
              </w:rPr>
            </w:pPr>
          </w:p>
          <w:p w:rsidR="00831E72" w:rsidRDefault="00831E72" w:rsidP="00494264">
            <w:pPr>
              <w:autoSpaceDE w:val="0"/>
              <w:autoSpaceDN w:val="0"/>
              <w:adjustRightInd w:val="0"/>
              <w:ind w:left="67" w:right="24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Nabyte kwalifikacje</w:t>
            </w:r>
            <w:r w:rsidR="004A5395">
              <w:rPr>
                <w:i/>
                <w:iCs/>
                <w:sz w:val="20"/>
                <w:szCs w:val="20"/>
              </w:rPr>
              <w:t xml:space="preserve"> przez uczestników szkolenia</w:t>
            </w:r>
            <w:r>
              <w:rPr>
                <w:i/>
                <w:iCs/>
                <w:sz w:val="20"/>
                <w:szCs w:val="20"/>
              </w:rPr>
              <w:t>:</w:t>
            </w:r>
          </w:p>
          <w:p w:rsidR="00831E72" w:rsidRDefault="00831E72" w:rsidP="00494264">
            <w:pPr>
              <w:autoSpaceDE w:val="0"/>
              <w:autoSpaceDN w:val="0"/>
              <w:adjustRightInd w:val="0"/>
              <w:ind w:left="67" w:right="24"/>
              <w:rPr>
                <w:i/>
                <w:iCs/>
                <w:sz w:val="16"/>
                <w:szCs w:val="16"/>
              </w:rPr>
            </w:pPr>
          </w:p>
          <w:p w:rsidR="00831E72" w:rsidRDefault="00831E72" w:rsidP="00494264">
            <w:pPr>
              <w:autoSpaceDE w:val="0"/>
              <w:autoSpaceDN w:val="0"/>
              <w:adjustRightInd w:val="0"/>
              <w:rPr>
                <w:i/>
                <w:iCs/>
                <w:sz w:val="16"/>
                <w:szCs w:val="16"/>
              </w:rPr>
            </w:pPr>
          </w:p>
        </w:tc>
      </w:tr>
      <w:tr w:rsidR="00831E72" w:rsidTr="004A5395">
        <w:tblPrEx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03"/>
        </w:trPr>
        <w:tc>
          <w:tcPr>
            <w:tcW w:w="94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395" w:rsidRDefault="004A5395" w:rsidP="00494264">
            <w:pPr>
              <w:autoSpaceDE w:val="0"/>
              <w:autoSpaceDN w:val="0"/>
              <w:adjustRightInd w:val="0"/>
              <w:ind w:left="67" w:right="24"/>
              <w:rPr>
                <w:i/>
                <w:iCs/>
                <w:sz w:val="20"/>
                <w:szCs w:val="20"/>
              </w:rPr>
            </w:pPr>
          </w:p>
          <w:p w:rsidR="00831E72" w:rsidRDefault="00831E72" w:rsidP="00494264">
            <w:pPr>
              <w:autoSpaceDE w:val="0"/>
              <w:autoSpaceDN w:val="0"/>
              <w:adjustRightInd w:val="0"/>
              <w:ind w:left="67" w:right="24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Rodzaj uprawnień po zakończeniu szkolenia:</w:t>
            </w:r>
          </w:p>
          <w:p w:rsidR="00831E72" w:rsidRDefault="00831E72" w:rsidP="00494264">
            <w:pPr>
              <w:autoSpaceDE w:val="0"/>
              <w:autoSpaceDN w:val="0"/>
              <w:adjustRightInd w:val="0"/>
              <w:ind w:left="67" w:right="24"/>
              <w:rPr>
                <w:i/>
                <w:iCs/>
                <w:sz w:val="16"/>
                <w:szCs w:val="16"/>
              </w:rPr>
            </w:pPr>
          </w:p>
          <w:p w:rsidR="00831E72" w:rsidRDefault="00831E72" w:rsidP="00494264">
            <w:pPr>
              <w:autoSpaceDE w:val="0"/>
              <w:autoSpaceDN w:val="0"/>
              <w:adjustRightInd w:val="0"/>
              <w:rPr>
                <w:i/>
                <w:iCs/>
                <w:sz w:val="16"/>
                <w:szCs w:val="16"/>
              </w:rPr>
            </w:pPr>
          </w:p>
        </w:tc>
      </w:tr>
      <w:tr w:rsidR="00831E72" w:rsidTr="004A5395">
        <w:tblPrEx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03"/>
        </w:trPr>
        <w:tc>
          <w:tcPr>
            <w:tcW w:w="94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E72" w:rsidRDefault="00831E72" w:rsidP="004A5395">
            <w:pPr>
              <w:autoSpaceDE w:val="0"/>
              <w:autoSpaceDN w:val="0"/>
              <w:adjustRightInd w:val="0"/>
              <w:ind w:right="24"/>
              <w:rPr>
                <w:i/>
                <w:iCs/>
                <w:sz w:val="20"/>
                <w:szCs w:val="20"/>
              </w:rPr>
            </w:pPr>
          </w:p>
          <w:p w:rsidR="00831E72" w:rsidRDefault="00831E72" w:rsidP="00494264">
            <w:pPr>
              <w:autoSpaceDE w:val="0"/>
              <w:autoSpaceDN w:val="0"/>
              <w:adjustRightInd w:val="0"/>
              <w:ind w:left="67" w:right="24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Typ dokumentu potwierdzającego ukończenie szkolenia</w:t>
            </w:r>
          </w:p>
          <w:p w:rsidR="00831E72" w:rsidRDefault="00831E72" w:rsidP="00494264">
            <w:pPr>
              <w:autoSpaceDE w:val="0"/>
              <w:autoSpaceDN w:val="0"/>
              <w:adjustRightInd w:val="0"/>
              <w:ind w:right="24"/>
              <w:rPr>
                <w:i/>
                <w:iCs/>
                <w:sz w:val="16"/>
                <w:szCs w:val="16"/>
              </w:rPr>
            </w:pPr>
          </w:p>
          <w:p w:rsidR="00831E72" w:rsidRDefault="00831E72" w:rsidP="00494264">
            <w:pPr>
              <w:autoSpaceDE w:val="0"/>
              <w:autoSpaceDN w:val="0"/>
              <w:adjustRightInd w:val="0"/>
              <w:rPr>
                <w:i/>
                <w:iCs/>
                <w:sz w:val="16"/>
                <w:szCs w:val="16"/>
              </w:rPr>
            </w:pPr>
          </w:p>
          <w:p w:rsidR="004A5395" w:rsidRDefault="004A5395" w:rsidP="00494264">
            <w:pPr>
              <w:autoSpaceDE w:val="0"/>
              <w:autoSpaceDN w:val="0"/>
              <w:adjustRightInd w:val="0"/>
              <w:rPr>
                <w:i/>
                <w:iCs/>
                <w:sz w:val="16"/>
                <w:szCs w:val="16"/>
              </w:rPr>
            </w:pPr>
          </w:p>
          <w:p w:rsidR="00374760" w:rsidRDefault="00374760" w:rsidP="00494264">
            <w:pPr>
              <w:autoSpaceDE w:val="0"/>
              <w:autoSpaceDN w:val="0"/>
              <w:adjustRightInd w:val="0"/>
              <w:rPr>
                <w:i/>
                <w:iCs/>
                <w:sz w:val="16"/>
                <w:szCs w:val="16"/>
              </w:rPr>
            </w:pPr>
          </w:p>
        </w:tc>
      </w:tr>
      <w:tr w:rsidR="00831E72" w:rsidTr="004A5395">
        <w:tblPrEx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11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A5395" w:rsidRDefault="004A5395" w:rsidP="00494264">
            <w:pPr>
              <w:autoSpaceDE w:val="0"/>
              <w:autoSpaceDN w:val="0"/>
              <w:adjustRightInd w:val="0"/>
              <w:ind w:left="67" w:right="24"/>
              <w:rPr>
                <w:b/>
                <w:bCs/>
                <w:sz w:val="16"/>
                <w:szCs w:val="16"/>
              </w:rPr>
            </w:pPr>
          </w:p>
          <w:p w:rsidR="00831E72" w:rsidRDefault="00831E72" w:rsidP="00494264">
            <w:pPr>
              <w:autoSpaceDE w:val="0"/>
              <w:autoSpaceDN w:val="0"/>
              <w:adjustRightInd w:val="0"/>
              <w:ind w:left="67" w:right="24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SZKOLENIE ZAKONCZONE BĘDZIE:</w:t>
            </w:r>
          </w:p>
        </w:tc>
        <w:tc>
          <w:tcPr>
            <w:tcW w:w="28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31E72" w:rsidRDefault="00831E72" w:rsidP="00494264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3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E72" w:rsidRDefault="00831E72" w:rsidP="00494264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</w:tr>
      <w:tr w:rsidR="00831E72" w:rsidTr="004A5395">
        <w:tblPrEx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255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E72" w:rsidRDefault="00831E72" w:rsidP="00494264">
            <w:pPr>
              <w:autoSpaceDE w:val="0"/>
              <w:autoSpaceDN w:val="0"/>
              <w:adjustRightInd w:val="0"/>
              <w:ind w:left="67" w:right="2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l. wydaniem zaświadczenia       </w:t>
            </w:r>
            <w:r>
              <w:rPr>
                <w:sz w:val="28"/>
                <w:szCs w:val="28"/>
              </w:rPr>
              <w:sym w:font="Times New Roman" w:char="F00D"/>
            </w:r>
          </w:p>
          <w:p w:rsidR="00831E72" w:rsidRDefault="00831E72" w:rsidP="00494264">
            <w:pPr>
              <w:autoSpaceDE w:val="0"/>
              <w:autoSpaceDN w:val="0"/>
              <w:adjustRightInd w:val="0"/>
              <w:ind w:left="24" w:right="292"/>
              <w:jc w:val="right"/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E72" w:rsidRDefault="00831E72" w:rsidP="00494264">
            <w:pPr>
              <w:autoSpaceDE w:val="0"/>
              <w:autoSpaceDN w:val="0"/>
              <w:adjustRightInd w:val="0"/>
              <w:ind w:left="4" w:right="2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złożenie egzaminu przed zewnętrzną komisją w celu uzyskania uprawnień... . .. .. ....... . .. ... ...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sym w:font="Times New Roman" w:char="F00D"/>
            </w:r>
          </w:p>
          <w:p w:rsidR="00831E72" w:rsidRDefault="00831E72" w:rsidP="00494264">
            <w:pPr>
              <w:autoSpaceDE w:val="0"/>
              <w:autoSpaceDN w:val="0"/>
              <w:adjustRightInd w:val="0"/>
              <w:ind w:left="153" w:right="24"/>
              <w:rPr>
                <w:sz w:val="20"/>
                <w:szCs w:val="20"/>
              </w:rPr>
            </w:pP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E72" w:rsidRDefault="00831E72" w:rsidP="00494264">
            <w:pPr>
              <w:autoSpaceDE w:val="0"/>
              <w:autoSpaceDN w:val="0"/>
              <w:adjustRightInd w:val="0"/>
              <w:ind w:left="105" w:right="2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 inna forma (jaka?) ............................</w:t>
            </w:r>
          </w:p>
          <w:p w:rsidR="00831E72" w:rsidRDefault="00831E72" w:rsidP="00494264">
            <w:pPr>
              <w:autoSpaceDE w:val="0"/>
              <w:autoSpaceDN w:val="0"/>
              <w:adjustRightInd w:val="0"/>
              <w:ind w:left="105" w:right="2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sym w:font="Times New Roman" w:char="F00D"/>
            </w:r>
          </w:p>
          <w:p w:rsidR="00831E72" w:rsidRDefault="00831E72" w:rsidP="00494264">
            <w:pPr>
              <w:autoSpaceDE w:val="0"/>
              <w:autoSpaceDN w:val="0"/>
              <w:adjustRightInd w:val="0"/>
              <w:ind w:left="163" w:right="24"/>
              <w:rPr>
                <w:sz w:val="20"/>
                <w:szCs w:val="20"/>
              </w:rPr>
            </w:pPr>
          </w:p>
        </w:tc>
      </w:tr>
      <w:tr w:rsidR="00831E72" w:rsidTr="004A5395">
        <w:tblPrEx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55"/>
        </w:trPr>
        <w:tc>
          <w:tcPr>
            <w:tcW w:w="94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395" w:rsidRDefault="004A5395" w:rsidP="00494264">
            <w:pPr>
              <w:autoSpaceDE w:val="0"/>
              <w:autoSpaceDN w:val="0"/>
              <w:adjustRightInd w:val="0"/>
              <w:rPr>
                <w:i/>
                <w:iCs/>
                <w:sz w:val="20"/>
                <w:szCs w:val="20"/>
              </w:rPr>
            </w:pPr>
          </w:p>
          <w:p w:rsidR="00831E72" w:rsidRDefault="00831E72" w:rsidP="00494264">
            <w:pPr>
              <w:autoSpaceDE w:val="0"/>
              <w:autoSpaceDN w:val="0"/>
              <w:adjustRightInd w:val="0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Koszt szkolenia</w:t>
            </w:r>
            <w:r>
              <w:rPr>
                <w:sz w:val="20"/>
                <w:szCs w:val="20"/>
              </w:rPr>
              <w:t xml:space="preserve"> (w</w:t>
            </w:r>
            <w:r>
              <w:rPr>
                <w:i/>
                <w:iCs/>
                <w:sz w:val="20"/>
                <w:szCs w:val="20"/>
              </w:rPr>
              <w:t xml:space="preserve"> przeliczeniu na jednego uczestnika) wynosi:</w:t>
            </w:r>
            <w:r>
              <w:rPr>
                <w:sz w:val="20"/>
                <w:szCs w:val="20"/>
              </w:rPr>
              <w:t xml:space="preserve"> .......................................................</w:t>
            </w:r>
          </w:p>
          <w:p w:rsidR="00831E72" w:rsidRDefault="00831E72" w:rsidP="00A73DF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>w</w:t>
            </w:r>
            <w:r>
              <w:rPr>
                <w:i/>
                <w:iCs/>
                <w:sz w:val="20"/>
                <w:szCs w:val="20"/>
              </w:rPr>
              <w:t xml:space="preserve"> załączeniu kalkulacja kosztów</w:t>
            </w:r>
            <w:r>
              <w:rPr>
                <w:sz w:val="20"/>
                <w:szCs w:val="20"/>
              </w:rPr>
              <w:t xml:space="preserve"> </w:t>
            </w:r>
            <w:r w:rsidR="004A5395">
              <w:rPr>
                <w:sz w:val="20"/>
                <w:szCs w:val="20"/>
              </w:rPr>
              <w:t>–</w:t>
            </w:r>
            <w:r>
              <w:rPr>
                <w:sz w:val="20"/>
                <w:szCs w:val="20"/>
              </w:rPr>
              <w:t xml:space="preserve"> </w:t>
            </w:r>
            <w:r w:rsidR="004A5395">
              <w:rPr>
                <w:sz w:val="20"/>
                <w:szCs w:val="20"/>
              </w:rPr>
              <w:t xml:space="preserve">załącznik nr </w:t>
            </w:r>
            <w:r w:rsidR="00A73DF5">
              <w:rPr>
                <w:sz w:val="20"/>
                <w:szCs w:val="20"/>
              </w:rPr>
              <w:t>5</w:t>
            </w:r>
          </w:p>
        </w:tc>
      </w:tr>
      <w:tr w:rsidR="00831E72" w:rsidTr="004A5395">
        <w:tblPrEx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20"/>
        </w:trPr>
        <w:tc>
          <w:tcPr>
            <w:tcW w:w="94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E72" w:rsidRDefault="00831E72" w:rsidP="00494264">
            <w:pPr>
              <w:autoSpaceDE w:val="0"/>
              <w:autoSpaceDN w:val="0"/>
              <w:adjustRightInd w:val="0"/>
              <w:ind w:left="67" w:right="24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Integralną cześć kwestionariusza stanowi program szkolenia </w:t>
            </w:r>
          </w:p>
          <w:p w:rsidR="00831E72" w:rsidRDefault="00831E72" w:rsidP="00494264">
            <w:pPr>
              <w:autoSpaceDE w:val="0"/>
              <w:autoSpaceDN w:val="0"/>
              <w:adjustRightInd w:val="0"/>
              <w:rPr>
                <w:i/>
                <w:iCs/>
                <w:sz w:val="16"/>
                <w:szCs w:val="16"/>
              </w:rPr>
            </w:pPr>
          </w:p>
        </w:tc>
      </w:tr>
    </w:tbl>
    <w:p w:rsidR="00374760" w:rsidRDefault="00374760" w:rsidP="00374760">
      <w:pPr>
        <w:jc w:val="both"/>
        <w:rPr>
          <w:rFonts w:ascii="Times New Roman" w:hAnsi="Times New Roman"/>
          <w:sz w:val="20"/>
          <w:szCs w:val="20"/>
        </w:rPr>
      </w:pPr>
    </w:p>
    <w:p w:rsidR="00374760" w:rsidRDefault="00374760" w:rsidP="00374760">
      <w:pPr>
        <w:jc w:val="both"/>
        <w:rPr>
          <w:rFonts w:ascii="Times New Roman" w:hAnsi="Times New Roman"/>
          <w:sz w:val="20"/>
          <w:szCs w:val="20"/>
        </w:rPr>
      </w:pPr>
    </w:p>
    <w:p w:rsidR="00374760" w:rsidRDefault="00374760" w:rsidP="00374760">
      <w:pPr>
        <w:jc w:val="both"/>
        <w:rPr>
          <w:rFonts w:ascii="Times New Roman" w:hAnsi="Times New Roman"/>
          <w:sz w:val="20"/>
          <w:szCs w:val="20"/>
        </w:rPr>
      </w:pPr>
    </w:p>
    <w:p w:rsidR="00374760" w:rsidRPr="00B153EA" w:rsidRDefault="00374760" w:rsidP="00374760">
      <w:pPr>
        <w:jc w:val="both"/>
        <w:rPr>
          <w:rFonts w:ascii="Times New Roman" w:hAnsi="Times New Roman"/>
          <w:sz w:val="20"/>
          <w:szCs w:val="20"/>
        </w:rPr>
      </w:pPr>
      <w:r w:rsidRPr="00B153EA">
        <w:rPr>
          <w:rFonts w:ascii="Times New Roman" w:hAnsi="Times New Roman"/>
          <w:sz w:val="20"/>
          <w:szCs w:val="20"/>
        </w:rPr>
        <w:t>.................................., data ......................</w:t>
      </w:r>
    </w:p>
    <w:p w:rsidR="00374760" w:rsidRPr="00B153EA" w:rsidRDefault="00374760" w:rsidP="00374760">
      <w:pPr>
        <w:ind w:left="3540" w:firstLine="708"/>
        <w:jc w:val="right"/>
        <w:rPr>
          <w:rFonts w:ascii="Times New Roman" w:hAnsi="Times New Roman"/>
          <w:sz w:val="20"/>
          <w:szCs w:val="20"/>
        </w:rPr>
      </w:pPr>
      <w:r w:rsidRPr="00B153EA">
        <w:rPr>
          <w:rFonts w:ascii="Times New Roman" w:hAnsi="Times New Roman"/>
          <w:sz w:val="20"/>
          <w:szCs w:val="20"/>
        </w:rPr>
        <w:t xml:space="preserve">       ..............................................................</w:t>
      </w:r>
    </w:p>
    <w:p w:rsidR="00374760" w:rsidRPr="00B153EA" w:rsidRDefault="00374760" w:rsidP="00374760">
      <w:pPr>
        <w:ind w:left="4956"/>
        <w:jc w:val="right"/>
        <w:rPr>
          <w:rFonts w:ascii="Times New Roman" w:hAnsi="Times New Roman"/>
          <w:i/>
          <w:sz w:val="20"/>
          <w:szCs w:val="20"/>
        </w:rPr>
      </w:pPr>
      <w:r w:rsidRPr="00B153EA">
        <w:rPr>
          <w:rFonts w:ascii="Times New Roman" w:hAnsi="Times New Roman"/>
          <w:i/>
          <w:sz w:val="20"/>
          <w:szCs w:val="20"/>
        </w:rPr>
        <w:t>(podpis osoby/osób uprawnionych</w:t>
      </w:r>
      <w:r w:rsidRPr="00B153EA">
        <w:rPr>
          <w:rFonts w:ascii="Times New Roman" w:hAnsi="Times New Roman"/>
          <w:i/>
          <w:sz w:val="20"/>
          <w:szCs w:val="20"/>
        </w:rPr>
        <w:br/>
        <w:t xml:space="preserve">    do składania oświadczeń woli </w:t>
      </w:r>
      <w:r w:rsidRPr="00B153EA">
        <w:rPr>
          <w:rFonts w:ascii="Times New Roman" w:hAnsi="Times New Roman"/>
          <w:i/>
          <w:sz w:val="20"/>
          <w:szCs w:val="20"/>
        </w:rPr>
        <w:br/>
        <w:t xml:space="preserve">         w imieniu Wykonawcy)  </w:t>
      </w:r>
    </w:p>
    <w:p w:rsidR="00374760" w:rsidRPr="00B153EA" w:rsidRDefault="00374760" w:rsidP="00374760">
      <w:pPr>
        <w:ind w:left="-360" w:hanging="207"/>
        <w:jc w:val="both"/>
        <w:rPr>
          <w:rFonts w:ascii="Times New Roman" w:hAnsi="Times New Roman"/>
          <w:b/>
          <w:i/>
        </w:rPr>
      </w:pPr>
      <w:r w:rsidRPr="00A37306">
        <w:rPr>
          <w:rFonts w:ascii="Times New Roman" w:hAnsi="Times New Roman"/>
          <w:b/>
          <w:i/>
        </w:rPr>
        <w:t xml:space="preserve">* wypełnić tyle razy do ilu </w:t>
      </w:r>
      <w:r w:rsidR="00A73DF5">
        <w:rPr>
          <w:rFonts w:ascii="Times New Roman" w:hAnsi="Times New Roman"/>
          <w:b/>
          <w:i/>
        </w:rPr>
        <w:t>C</w:t>
      </w:r>
      <w:r w:rsidR="000927DE">
        <w:rPr>
          <w:rFonts w:ascii="Times New Roman" w:hAnsi="Times New Roman"/>
          <w:b/>
          <w:i/>
        </w:rPr>
        <w:t xml:space="preserve">zęści </w:t>
      </w:r>
      <w:r w:rsidRPr="00A37306">
        <w:rPr>
          <w:rFonts w:ascii="Times New Roman" w:hAnsi="Times New Roman"/>
          <w:b/>
          <w:i/>
        </w:rPr>
        <w:t xml:space="preserve"> Wykonawca składa ofertę</w:t>
      </w:r>
    </w:p>
    <w:p w:rsidR="00831E72" w:rsidRDefault="00831E72" w:rsidP="00831E72">
      <w:pPr>
        <w:tabs>
          <w:tab w:val="left" w:pos="20"/>
        </w:tabs>
        <w:spacing w:line="200" w:lineRule="atLeast"/>
        <w:jc w:val="both"/>
      </w:pPr>
    </w:p>
    <w:sectPr w:rsidR="00831E72" w:rsidSect="00A80AD2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AD2" w:rsidRDefault="00A80AD2" w:rsidP="00A80AD2">
      <w:pPr>
        <w:spacing w:after="0" w:line="240" w:lineRule="auto"/>
      </w:pPr>
      <w:r>
        <w:separator/>
      </w:r>
    </w:p>
  </w:endnote>
  <w:endnote w:type="continuationSeparator" w:id="0">
    <w:p w:rsidR="00A80AD2" w:rsidRDefault="00A80AD2" w:rsidP="00A80A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02"/>
    <w:family w:val="auto"/>
    <w:pitch w:val="default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AD2" w:rsidRDefault="00A80AD2" w:rsidP="00A80AD2">
      <w:pPr>
        <w:spacing w:after="0" w:line="240" w:lineRule="auto"/>
      </w:pPr>
      <w:r>
        <w:separator/>
      </w:r>
    </w:p>
  </w:footnote>
  <w:footnote w:type="continuationSeparator" w:id="0">
    <w:p w:rsidR="00A80AD2" w:rsidRDefault="00A80AD2" w:rsidP="00A80A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2B3" w:rsidRDefault="00A73DF5" w:rsidP="006C1DA2"/>
  <w:p w:rsidR="006C1DA2" w:rsidRDefault="00A73DF5" w:rsidP="006C1DA2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50pt;height:69pt">
          <v:imagedata r:id="rId1" o:title=""/>
        </v:shape>
      </w:pict>
    </w:r>
    <w:r w:rsidR="00831E72">
      <w:t xml:space="preserve">                                             </w:t>
    </w:r>
    <w:r>
      <w:pict>
        <v:shape id="_x0000_i1026" type="#_x0000_t75" style="width:163pt;height:69pt">
          <v:imagedata r:id="rId2" o:title="UE+EFS_L-kolor"/>
        </v:shape>
      </w:pict>
    </w:r>
  </w:p>
  <w:p w:rsidR="006C1DA2" w:rsidRDefault="00A73DF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4"/>
    <w:multiLevelType w:val="multilevel"/>
    <w:tmpl w:val="00000014"/>
    <w:lvl w:ilvl="0">
      <w:start w:val="6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1.%2."/>
      <w:lvlJc w:val="left"/>
      <w:pPr>
        <w:tabs>
          <w:tab w:val="num" w:pos="300"/>
        </w:tabs>
        <w:ind w:left="300" w:hanging="283"/>
      </w:pPr>
    </w:lvl>
    <w:lvl w:ilvl="2">
      <w:start w:val="1"/>
      <w:numFmt w:val="decimal"/>
      <w:lvlText w:val="%1.%2.%3."/>
      <w:lvlJc w:val="left"/>
      <w:pPr>
        <w:tabs>
          <w:tab w:val="num" w:pos="317"/>
        </w:tabs>
        <w:ind w:left="317" w:hanging="283"/>
      </w:pPr>
    </w:lvl>
    <w:lvl w:ilvl="3">
      <w:start w:val="3"/>
      <w:numFmt w:val="decimal"/>
      <w:lvlText w:val="%1.%2.%3.%4"/>
      <w:lvlJc w:val="left"/>
      <w:pPr>
        <w:tabs>
          <w:tab w:val="num" w:pos="334"/>
        </w:tabs>
        <w:ind w:left="334" w:hanging="283"/>
      </w:pPr>
    </w:lvl>
    <w:lvl w:ilvl="4">
      <w:start w:val="1"/>
      <w:numFmt w:val="decimal"/>
      <w:lvlText w:val="%1.%2.%3.%4.%5."/>
      <w:lvlJc w:val="left"/>
      <w:pPr>
        <w:tabs>
          <w:tab w:val="num" w:pos="351"/>
        </w:tabs>
        <w:ind w:left="351" w:hanging="283"/>
      </w:pPr>
    </w:lvl>
    <w:lvl w:ilvl="5">
      <w:start w:val="1"/>
      <w:numFmt w:val="decimal"/>
      <w:lvlText w:val="%1.%2.%3.%4.%5.%6."/>
      <w:lvlJc w:val="left"/>
      <w:pPr>
        <w:tabs>
          <w:tab w:val="num" w:pos="368"/>
        </w:tabs>
        <w:ind w:left="368" w:hanging="283"/>
      </w:pPr>
    </w:lvl>
    <w:lvl w:ilvl="6">
      <w:start w:val="1"/>
      <w:numFmt w:val="decimal"/>
      <w:lvlText w:val="%1.%2.%3.%4.%5.%6.%7."/>
      <w:lvlJc w:val="left"/>
      <w:pPr>
        <w:tabs>
          <w:tab w:val="num" w:pos="385"/>
        </w:tabs>
        <w:ind w:left="385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402"/>
        </w:tabs>
        <w:ind w:left="402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419"/>
        </w:tabs>
        <w:ind w:left="419" w:hanging="283"/>
      </w:pPr>
    </w:lvl>
  </w:abstractNum>
  <w:abstractNum w:abstractNumId="1">
    <w:nsid w:val="00000015"/>
    <w:multiLevelType w:val="multilevel"/>
    <w:tmpl w:val="00000015"/>
    <w:lvl w:ilvl="0">
      <w:start w:val="7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">
    <w:nsid w:val="00000016"/>
    <w:multiLevelType w:val="multilevel"/>
    <w:tmpl w:val="00000016"/>
    <w:lvl w:ilvl="0">
      <w:start w:val="7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1.%2."/>
      <w:lvlJc w:val="left"/>
      <w:pPr>
        <w:tabs>
          <w:tab w:val="num" w:pos="309"/>
        </w:tabs>
        <w:ind w:left="309" w:hanging="283"/>
      </w:pPr>
    </w:lvl>
    <w:lvl w:ilvl="2">
      <w:start w:val="1"/>
      <w:numFmt w:val="decimal"/>
      <w:lvlText w:val="%1.%2.%3."/>
      <w:lvlJc w:val="left"/>
      <w:pPr>
        <w:tabs>
          <w:tab w:val="num" w:pos="335"/>
        </w:tabs>
        <w:ind w:left="335" w:hanging="283"/>
      </w:pPr>
    </w:lvl>
    <w:lvl w:ilvl="3">
      <w:start w:val="1"/>
      <w:numFmt w:val="decimal"/>
      <w:lvlText w:val="%1.%2.%3.%4."/>
      <w:lvlJc w:val="left"/>
      <w:pPr>
        <w:tabs>
          <w:tab w:val="num" w:pos="361"/>
        </w:tabs>
        <w:ind w:left="361" w:hanging="283"/>
      </w:pPr>
    </w:lvl>
    <w:lvl w:ilvl="4">
      <w:start w:val="1"/>
      <w:numFmt w:val="decimal"/>
      <w:lvlText w:val="%1.%2.%3.%4.%5."/>
      <w:lvlJc w:val="left"/>
      <w:pPr>
        <w:tabs>
          <w:tab w:val="num" w:pos="387"/>
        </w:tabs>
        <w:ind w:left="387" w:hanging="283"/>
      </w:pPr>
    </w:lvl>
    <w:lvl w:ilvl="5">
      <w:start w:val="1"/>
      <w:numFmt w:val="decimal"/>
      <w:lvlText w:val="%1.%2.%3.%4.%5.%6."/>
      <w:lvlJc w:val="left"/>
      <w:pPr>
        <w:tabs>
          <w:tab w:val="num" w:pos="413"/>
        </w:tabs>
        <w:ind w:left="413" w:hanging="283"/>
      </w:pPr>
    </w:lvl>
    <w:lvl w:ilvl="6">
      <w:start w:val="1"/>
      <w:numFmt w:val="decimal"/>
      <w:lvlText w:val="%1.%2.%3.%4.%5.%6.%7."/>
      <w:lvlJc w:val="left"/>
      <w:pPr>
        <w:tabs>
          <w:tab w:val="num" w:pos="439"/>
        </w:tabs>
        <w:ind w:left="439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465"/>
        </w:tabs>
        <w:ind w:left="465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491"/>
        </w:tabs>
        <w:ind w:left="491" w:hanging="283"/>
      </w:pPr>
    </w:lvl>
  </w:abstractNum>
  <w:abstractNum w:abstractNumId="3">
    <w:nsid w:val="00000018"/>
    <w:multiLevelType w:val="multilevel"/>
    <w:tmpl w:val="04150021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8"/>
        <w:szCs w:val="18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8"/>
        <w:szCs w:val="18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  <w:szCs w:val="18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18"/>
        <w:szCs w:val="18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18"/>
        <w:szCs w:val="18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18"/>
        <w:szCs w:val="18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18"/>
        <w:szCs w:val="18"/>
      </w:rPr>
    </w:lvl>
  </w:abstractNum>
  <w:abstractNum w:abstractNumId="4">
    <w:nsid w:val="0000001A"/>
    <w:multiLevelType w:val="multilevel"/>
    <w:tmpl w:val="0000001A"/>
    <w:lvl w:ilvl="0">
      <w:start w:val="7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3"/>
      <w:numFmt w:val="decimal"/>
      <w:lvlText w:val="%1.%2."/>
      <w:lvlJc w:val="left"/>
      <w:pPr>
        <w:tabs>
          <w:tab w:val="num" w:pos="523"/>
        </w:tabs>
        <w:ind w:left="523" w:hanging="283"/>
      </w:pPr>
    </w:lvl>
    <w:lvl w:ilvl="2">
      <w:start w:val="1"/>
      <w:numFmt w:val="decimal"/>
      <w:lvlText w:val="%1.%2.%3."/>
      <w:lvlJc w:val="left"/>
      <w:pPr>
        <w:tabs>
          <w:tab w:val="num" w:pos="763"/>
        </w:tabs>
        <w:ind w:left="763" w:hanging="283"/>
      </w:pPr>
    </w:lvl>
    <w:lvl w:ilvl="3">
      <w:start w:val="1"/>
      <w:numFmt w:val="decimal"/>
      <w:lvlText w:val="%1.%2.%3.%4."/>
      <w:lvlJc w:val="left"/>
      <w:pPr>
        <w:tabs>
          <w:tab w:val="num" w:pos="1003"/>
        </w:tabs>
        <w:ind w:left="1003" w:hanging="283"/>
      </w:pPr>
    </w:lvl>
    <w:lvl w:ilvl="4">
      <w:start w:val="1"/>
      <w:numFmt w:val="decimal"/>
      <w:lvlText w:val="%1.%2.%3.%4.%5."/>
      <w:lvlJc w:val="left"/>
      <w:pPr>
        <w:tabs>
          <w:tab w:val="num" w:pos="1243"/>
        </w:tabs>
        <w:ind w:left="1243" w:hanging="283"/>
      </w:pPr>
    </w:lvl>
    <w:lvl w:ilvl="5">
      <w:start w:val="1"/>
      <w:numFmt w:val="decimal"/>
      <w:lvlText w:val="%1.%2.%3.%4.%5.%6."/>
      <w:lvlJc w:val="left"/>
      <w:pPr>
        <w:tabs>
          <w:tab w:val="num" w:pos="1483"/>
        </w:tabs>
        <w:ind w:left="1483" w:hanging="283"/>
      </w:pPr>
    </w:lvl>
    <w:lvl w:ilvl="6">
      <w:start w:val="1"/>
      <w:numFmt w:val="decimal"/>
      <w:lvlText w:val="%1.%2.%3.%4.%5.%6.%7."/>
      <w:lvlJc w:val="left"/>
      <w:pPr>
        <w:tabs>
          <w:tab w:val="num" w:pos="1723"/>
        </w:tabs>
        <w:ind w:left="1723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1963"/>
        </w:tabs>
        <w:ind w:left="1963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2203"/>
        </w:tabs>
        <w:ind w:left="2203" w:hanging="283"/>
      </w:pPr>
    </w:lvl>
  </w:abstractNum>
  <w:abstractNum w:abstractNumId="5">
    <w:nsid w:val="0000001B"/>
    <w:multiLevelType w:val="multilevel"/>
    <w:tmpl w:val="0000001B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6">
    <w:nsid w:val="02274CC3"/>
    <w:multiLevelType w:val="hybridMultilevel"/>
    <w:tmpl w:val="B44A2E40"/>
    <w:lvl w:ilvl="0" w:tplc="FFFFFFFF">
      <w:start w:val="11"/>
      <w:numFmt w:val="decimal"/>
      <w:lvlText w:val="%1)"/>
      <w:lvlJc w:val="left"/>
      <w:pPr>
        <w:tabs>
          <w:tab w:val="num" w:pos="510"/>
        </w:tabs>
        <w:ind w:left="51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244234F"/>
    <w:multiLevelType w:val="hybridMultilevel"/>
    <w:tmpl w:val="3B045D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B7553"/>
    <w:multiLevelType w:val="multilevel"/>
    <w:tmpl w:val="6220F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3E600AA"/>
    <w:multiLevelType w:val="hybridMultilevel"/>
    <w:tmpl w:val="56E852E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4EA07DE"/>
    <w:multiLevelType w:val="hybridMultilevel"/>
    <w:tmpl w:val="082607F2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E51469A"/>
    <w:multiLevelType w:val="hybridMultilevel"/>
    <w:tmpl w:val="6CE892F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FAE09D4"/>
    <w:multiLevelType w:val="singleLevel"/>
    <w:tmpl w:val="66E6DCB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3">
    <w:nsid w:val="32A8160E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3F5C619F"/>
    <w:multiLevelType w:val="singleLevel"/>
    <w:tmpl w:val="9BAE0346"/>
    <w:lvl w:ilvl="0">
      <w:start w:val="2"/>
      <w:numFmt w:val="decimal"/>
      <w:lvlText w:val="%1)"/>
      <w:lvlJc w:val="left"/>
      <w:pPr>
        <w:tabs>
          <w:tab w:val="num" w:pos="570"/>
        </w:tabs>
        <w:ind w:left="570" w:hanging="570"/>
      </w:pPr>
    </w:lvl>
  </w:abstractNum>
  <w:abstractNum w:abstractNumId="15">
    <w:nsid w:val="3F850922"/>
    <w:multiLevelType w:val="multilevel"/>
    <w:tmpl w:val="25929732"/>
    <w:lvl w:ilvl="0">
      <w:start w:val="7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"/>
      <w:lvlJc w:val="left"/>
      <w:pPr>
        <w:tabs>
          <w:tab w:val="num" w:pos="510"/>
        </w:tabs>
        <w:ind w:left="510" w:hanging="480"/>
      </w:pPr>
    </w:lvl>
    <w:lvl w:ilvl="2">
      <w:start w:val="8"/>
      <w:numFmt w:val="decimal"/>
      <w:lvlText w:val="%1.%2.%3"/>
      <w:lvlJc w:val="left"/>
      <w:pPr>
        <w:tabs>
          <w:tab w:val="num" w:pos="780"/>
        </w:tabs>
        <w:ind w:left="780" w:hanging="720"/>
      </w:p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720"/>
      </w:pPr>
    </w:lvl>
    <w:lvl w:ilvl="4">
      <w:start w:val="1"/>
      <w:numFmt w:val="decimal"/>
      <w:lvlText w:val="%1.%2.%3.%4.%5"/>
      <w:lvlJc w:val="left"/>
      <w:pPr>
        <w:tabs>
          <w:tab w:val="num" w:pos="1200"/>
        </w:tabs>
        <w:ind w:left="1200" w:hanging="1080"/>
      </w:pPr>
    </w:lvl>
    <w:lvl w:ilvl="5">
      <w:start w:val="1"/>
      <w:numFmt w:val="decimal"/>
      <w:lvlText w:val="%1.%2.%3.%4.%5.%6"/>
      <w:lvlJc w:val="left"/>
      <w:pPr>
        <w:tabs>
          <w:tab w:val="num" w:pos="1230"/>
        </w:tabs>
        <w:ind w:left="123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620"/>
        </w:tabs>
        <w:ind w:left="162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650"/>
        </w:tabs>
        <w:ind w:left="165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040"/>
        </w:tabs>
        <w:ind w:left="2040" w:hanging="1800"/>
      </w:pPr>
    </w:lvl>
  </w:abstractNum>
  <w:abstractNum w:abstractNumId="16">
    <w:nsid w:val="4021014B"/>
    <w:multiLevelType w:val="hybridMultilevel"/>
    <w:tmpl w:val="93E065D0"/>
    <w:lvl w:ilvl="0" w:tplc="DA3CA94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1374F7"/>
    <w:multiLevelType w:val="hybridMultilevel"/>
    <w:tmpl w:val="D2A6A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5D738D"/>
    <w:multiLevelType w:val="singleLevel"/>
    <w:tmpl w:val="56C2B6A6"/>
    <w:lvl w:ilvl="0">
      <w:start w:val="1"/>
      <w:numFmt w:val="decimal"/>
      <w:lvlText w:val="%1."/>
      <w:lvlJc w:val="left"/>
      <w:pPr>
        <w:tabs>
          <w:tab w:val="num" w:pos="555"/>
        </w:tabs>
        <w:ind w:left="555" w:hanging="360"/>
      </w:pPr>
    </w:lvl>
  </w:abstractNum>
  <w:abstractNum w:abstractNumId="19">
    <w:nsid w:val="48564298"/>
    <w:multiLevelType w:val="multilevel"/>
    <w:tmpl w:val="E2244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8F35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4E7519C1"/>
    <w:multiLevelType w:val="singleLevel"/>
    <w:tmpl w:val="8A508FC8"/>
    <w:lvl w:ilvl="0">
      <w:start w:val="1"/>
      <w:numFmt w:val="decimal"/>
      <w:lvlText w:val="%1)"/>
      <w:lvlJc w:val="left"/>
      <w:pPr>
        <w:tabs>
          <w:tab w:val="num" w:pos="510"/>
        </w:tabs>
        <w:ind w:left="510" w:hanging="360"/>
      </w:pPr>
    </w:lvl>
  </w:abstractNum>
  <w:abstractNum w:abstractNumId="22">
    <w:nsid w:val="5028503D"/>
    <w:multiLevelType w:val="hybridMultilevel"/>
    <w:tmpl w:val="2256A6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1986A5A"/>
    <w:multiLevelType w:val="multilevel"/>
    <w:tmpl w:val="82241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1A6030D"/>
    <w:multiLevelType w:val="singleLevel"/>
    <w:tmpl w:val="65C48B6C"/>
    <w:lvl w:ilvl="0">
      <w:start w:val="9"/>
      <w:numFmt w:val="bullet"/>
      <w:lvlText w:val="-"/>
      <w:lvlJc w:val="left"/>
      <w:pPr>
        <w:tabs>
          <w:tab w:val="num" w:pos="705"/>
        </w:tabs>
        <w:ind w:left="705" w:hanging="360"/>
      </w:pPr>
    </w:lvl>
  </w:abstractNum>
  <w:abstractNum w:abstractNumId="25">
    <w:nsid w:val="557834AF"/>
    <w:multiLevelType w:val="multilevel"/>
    <w:tmpl w:val="C88C2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6507C91"/>
    <w:multiLevelType w:val="hybridMultilevel"/>
    <w:tmpl w:val="E6364C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286980"/>
    <w:multiLevelType w:val="hybridMultilevel"/>
    <w:tmpl w:val="36941548"/>
    <w:lvl w:ilvl="0" w:tplc="1D443930">
      <w:start w:val="13"/>
      <w:numFmt w:val="decimal"/>
      <w:lvlText w:val="%1)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28">
    <w:nsid w:val="6F87662F"/>
    <w:multiLevelType w:val="singleLevel"/>
    <w:tmpl w:val="D544237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</w:lvl>
  </w:abstractNum>
  <w:abstractNum w:abstractNumId="29">
    <w:nsid w:val="6FFA0E87"/>
    <w:multiLevelType w:val="multilevel"/>
    <w:tmpl w:val="FF54FD10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780" w:hanging="360"/>
      </w:pPr>
    </w:lvl>
    <w:lvl w:ilvl="2">
      <w:start w:val="1"/>
      <w:numFmt w:val="upperLetter"/>
      <w:lvlText w:val="%1.%2.%3."/>
      <w:lvlJc w:val="left"/>
      <w:pPr>
        <w:ind w:left="1560" w:hanging="720"/>
      </w:pPr>
    </w:lvl>
    <w:lvl w:ilvl="3">
      <w:start w:val="1"/>
      <w:numFmt w:val="decimal"/>
      <w:lvlText w:val="%1.%2.%3.%4."/>
      <w:lvlJc w:val="left"/>
      <w:pPr>
        <w:ind w:left="1980" w:hanging="720"/>
      </w:pPr>
    </w:lvl>
    <w:lvl w:ilvl="4">
      <w:start w:val="1"/>
      <w:numFmt w:val="decimal"/>
      <w:lvlText w:val="%1.%2.%3.%4.%5."/>
      <w:lvlJc w:val="left"/>
      <w:pPr>
        <w:ind w:left="2760" w:hanging="1080"/>
      </w:pPr>
    </w:lvl>
    <w:lvl w:ilvl="5">
      <w:start w:val="1"/>
      <w:numFmt w:val="decimal"/>
      <w:lvlText w:val="%1.%2.%3.%4.%5.%6."/>
      <w:lvlJc w:val="left"/>
      <w:pPr>
        <w:ind w:left="3180" w:hanging="1080"/>
      </w:pPr>
    </w:lvl>
    <w:lvl w:ilvl="6">
      <w:start w:val="1"/>
      <w:numFmt w:val="decimal"/>
      <w:lvlText w:val="%1.%2.%3.%4.%5.%6.%7."/>
      <w:lvlJc w:val="left"/>
      <w:pPr>
        <w:ind w:left="3960" w:hanging="1440"/>
      </w:pPr>
    </w:lvl>
    <w:lvl w:ilvl="7">
      <w:start w:val="1"/>
      <w:numFmt w:val="decimal"/>
      <w:lvlText w:val="%1.%2.%3.%4.%5.%6.%7.%8."/>
      <w:lvlJc w:val="left"/>
      <w:pPr>
        <w:ind w:left="4380" w:hanging="1440"/>
      </w:pPr>
    </w:lvl>
    <w:lvl w:ilvl="8">
      <w:start w:val="1"/>
      <w:numFmt w:val="decimal"/>
      <w:lvlText w:val="%1.%2.%3.%4.%5.%6.%7.%8.%9."/>
      <w:lvlJc w:val="left"/>
      <w:pPr>
        <w:ind w:left="5160" w:hanging="1800"/>
      </w:pPr>
    </w:lvl>
  </w:abstractNum>
  <w:abstractNum w:abstractNumId="30">
    <w:nsid w:val="70930148"/>
    <w:multiLevelType w:val="multilevel"/>
    <w:tmpl w:val="16E26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1E06276"/>
    <w:multiLevelType w:val="singleLevel"/>
    <w:tmpl w:val="30802558"/>
    <w:lvl w:ilvl="0">
      <w:start w:val="1"/>
      <w:numFmt w:val="decimal"/>
      <w:lvlText w:val="%1."/>
      <w:lvlJc w:val="left"/>
      <w:pPr>
        <w:tabs>
          <w:tab w:val="num" w:pos="555"/>
        </w:tabs>
        <w:ind w:left="555" w:hanging="360"/>
      </w:pPr>
    </w:lvl>
  </w:abstractNum>
  <w:abstractNum w:abstractNumId="32">
    <w:nsid w:val="73FE3607"/>
    <w:multiLevelType w:val="hybridMultilevel"/>
    <w:tmpl w:val="E864D14A"/>
    <w:lvl w:ilvl="0" w:tplc="94A883C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32"/>
        </w:tabs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abstractNum w:abstractNumId="33">
    <w:nsid w:val="74CD2795"/>
    <w:multiLevelType w:val="hybridMultilevel"/>
    <w:tmpl w:val="C302AB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2"/>
    </w:lvlOverride>
  </w:num>
  <w:num w:numId="3">
    <w:abstractNumId w:val="12"/>
  </w:num>
  <w:num w:numId="4">
    <w:abstractNumId w:val="20"/>
    <w:lvlOverride w:ilvl="0">
      <w:startOverride w:val="1"/>
    </w:lvlOverride>
  </w:num>
  <w:num w:numId="5">
    <w:abstractNumId w:val="28"/>
    <w:lvlOverride w:ilvl="0">
      <w:startOverride w:val="3"/>
    </w:lvlOverride>
  </w:num>
  <w:num w:numId="6">
    <w:abstractNumId w:val="21"/>
    <w:lvlOverride w:ilvl="0">
      <w:startOverride w:val="1"/>
    </w:lvlOverride>
  </w:num>
  <w:num w:numId="7">
    <w:abstractNumId w:val="24"/>
  </w:num>
  <w:num w:numId="8">
    <w:abstractNumId w:val="6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  <w:lvlOverride w:ilvl="0">
      <w:startOverride w:val="1"/>
    </w:lvlOverride>
  </w:num>
  <w:num w:numId="10">
    <w:abstractNumId w:val="31"/>
    <w:lvlOverride w:ilvl="0">
      <w:startOverride w:val="1"/>
    </w:lvlOverride>
  </w:num>
  <w:num w:numId="1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3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7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  <w:num w:numId="16">
    <w:abstractNumId w:val="29"/>
    <w:lvlOverride w:ilvl="0">
      <w:startOverride w:val="9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  <w:lvlOverride w:ilvl="0">
      <w:startOverride w:val="7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10"/>
  </w:num>
  <w:num w:numId="20">
    <w:abstractNumId w:val="32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7"/>
  </w:num>
  <w:num w:numId="23">
    <w:abstractNumId w:val="17"/>
  </w:num>
  <w:num w:numId="24">
    <w:abstractNumId w:val="7"/>
  </w:num>
  <w:num w:numId="25">
    <w:abstractNumId w:val="33"/>
  </w:num>
  <w:num w:numId="26">
    <w:abstractNumId w:val="26"/>
  </w:num>
  <w:num w:numId="27">
    <w:abstractNumId w:val="22"/>
  </w:num>
  <w:num w:numId="28">
    <w:abstractNumId w:val="30"/>
  </w:num>
  <w:num w:numId="29">
    <w:abstractNumId w:val="25"/>
  </w:num>
  <w:num w:numId="30">
    <w:abstractNumId w:val="23"/>
  </w:num>
  <w:num w:numId="31">
    <w:abstractNumId w:val="8"/>
  </w:num>
  <w:num w:numId="32">
    <w:abstractNumId w:val="19"/>
  </w:num>
  <w:num w:numId="33">
    <w:abstractNumId w:val="16"/>
  </w:num>
  <w:num w:numId="34">
    <w:abstractNumId w:val="3"/>
  </w:num>
  <w:num w:numId="3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/>
  <w:defaultTabStop w:val="708"/>
  <w:hyphenationZone w:val="425"/>
  <w:characterSpacingControl w:val="doNotCompress"/>
  <w:hdrShapeDefaults>
    <o:shapedefaults v:ext="edit" spidmax="819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31E72"/>
    <w:rsid w:val="000927DE"/>
    <w:rsid w:val="001E77E4"/>
    <w:rsid w:val="00374760"/>
    <w:rsid w:val="004A5395"/>
    <w:rsid w:val="00831E72"/>
    <w:rsid w:val="00844CF4"/>
    <w:rsid w:val="00A73DF5"/>
    <w:rsid w:val="00A80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0AD2"/>
  </w:style>
  <w:style w:type="paragraph" w:styleId="Nagwek1">
    <w:name w:val="heading 1"/>
    <w:basedOn w:val="Normalny"/>
    <w:next w:val="Normalny"/>
    <w:link w:val="Nagwek1Znak"/>
    <w:qFormat/>
    <w:rsid w:val="00831E72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831E72"/>
    <w:pPr>
      <w:keepNext/>
      <w:widowControl w:val="0"/>
      <w:suppressAutoHyphens/>
      <w:spacing w:before="240" w:after="60" w:line="240" w:lineRule="auto"/>
      <w:outlineLvl w:val="1"/>
    </w:pPr>
    <w:rPr>
      <w:rFonts w:ascii="Arial" w:eastAsia="Lucida Sans Unicode" w:hAnsi="Arial" w:cs="Arial"/>
      <w:b/>
      <w:bCs/>
      <w:i/>
      <w:iCs/>
      <w:color w:val="000000"/>
      <w:sz w:val="28"/>
      <w:szCs w:val="28"/>
    </w:rPr>
  </w:style>
  <w:style w:type="paragraph" w:styleId="Nagwek4">
    <w:name w:val="heading 4"/>
    <w:basedOn w:val="Normalny"/>
    <w:next w:val="Normalny"/>
    <w:link w:val="Nagwek4Znak"/>
    <w:qFormat/>
    <w:rsid w:val="00831E72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831E72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31E72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rsid w:val="00831E72"/>
    <w:rPr>
      <w:rFonts w:ascii="Arial" w:eastAsia="Lucida Sans Unicode" w:hAnsi="Arial" w:cs="Arial"/>
      <w:b/>
      <w:bCs/>
      <w:i/>
      <w:iCs/>
      <w:color w:val="000000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rsid w:val="00831E72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rsid w:val="00831E72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Stopka">
    <w:name w:val="footer"/>
    <w:basedOn w:val="Normalny"/>
    <w:link w:val="StopkaZnak"/>
    <w:rsid w:val="00831E72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rsid w:val="00831E72"/>
    <w:rPr>
      <w:rFonts w:ascii="Times New Roman" w:eastAsia="Lucida Sans Unicode" w:hAnsi="Times New Roman" w:cs="Times New Roman"/>
      <w:color w:val="000000"/>
      <w:sz w:val="24"/>
      <w:szCs w:val="24"/>
    </w:rPr>
  </w:style>
  <w:style w:type="paragraph" w:styleId="Legenda">
    <w:name w:val="caption"/>
    <w:basedOn w:val="Normalny"/>
    <w:next w:val="Normalny"/>
    <w:qFormat/>
    <w:rsid w:val="00831E72"/>
    <w:pPr>
      <w:spacing w:after="0" w:line="36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paragraph" w:styleId="Tytu">
    <w:name w:val="Title"/>
    <w:basedOn w:val="Normalny"/>
    <w:link w:val="TytuZnak"/>
    <w:qFormat/>
    <w:rsid w:val="00831E72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character" w:customStyle="1" w:styleId="TytuZnak">
    <w:name w:val="Tytuł Znak"/>
    <w:basedOn w:val="Domylnaczcionkaakapitu"/>
    <w:link w:val="Tytu"/>
    <w:rsid w:val="00831E72"/>
    <w:rPr>
      <w:rFonts w:ascii="Times New Roman" w:eastAsia="Times New Roman" w:hAnsi="Times New Roman" w:cs="Times New Roman"/>
      <w:sz w:val="32"/>
      <w:szCs w:val="20"/>
    </w:rPr>
  </w:style>
  <w:style w:type="paragraph" w:styleId="Tekstpodstawowy">
    <w:name w:val="Body Text"/>
    <w:basedOn w:val="Normalny"/>
    <w:link w:val="TekstpodstawowyZnak"/>
    <w:rsid w:val="00831E72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color w:val="000000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831E72"/>
    <w:rPr>
      <w:rFonts w:ascii="Times New Roman" w:eastAsia="Lucida Sans Unicode" w:hAnsi="Times New Roman" w:cs="Times New Roman"/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locked/>
    <w:rsid w:val="00831E72"/>
    <w:rPr>
      <w:rFonts w:ascii="Lucida Sans Unicode" w:eastAsia="Lucida Sans Unicode" w:hAnsi="Lucida Sans Unicode" w:cs="Lucida Sans Unicode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31E72"/>
    <w:pPr>
      <w:widowControl w:val="0"/>
      <w:suppressAutoHyphens/>
      <w:spacing w:after="120" w:line="240" w:lineRule="auto"/>
      <w:ind w:left="283"/>
    </w:pPr>
    <w:rPr>
      <w:rFonts w:ascii="Lucida Sans Unicode" w:eastAsia="Lucida Sans Unicode" w:hAnsi="Lucida Sans Unicode" w:cs="Lucida Sans Unicode"/>
      <w:color w:val="000000"/>
      <w:sz w:val="24"/>
      <w:szCs w:val="24"/>
    </w:rPr>
  </w:style>
  <w:style w:type="character" w:customStyle="1" w:styleId="TekstpodstawowywcityZnak1">
    <w:name w:val="Tekst podstawowy wcięty Znak1"/>
    <w:basedOn w:val="Domylnaczcionkaakapitu"/>
    <w:uiPriority w:val="99"/>
    <w:semiHidden/>
    <w:rsid w:val="00831E72"/>
  </w:style>
  <w:style w:type="paragraph" w:styleId="Tekstpodstawowywcity2">
    <w:name w:val="Body Text Indent 2"/>
    <w:basedOn w:val="Normalny"/>
    <w:link w:val="Tekstpodstawowywcity2Znak"/>
    <w:rsid w:val="00831E72"/>
    <w:pPr>
      <w:widowControl w:val="0"/>
      <w:suppressAutoHyphens/>
      <w:spacing w:after="120" w:line="480" w:lineRule="auto"/>
      <w:ind w:left="283"/>
    </w:pPr>
    <w:rPr>
      <w:rFonts w:ascii="Times New Roman" w:eastAsia="Lucida Sans Unicode" w:hAnsi="Times New Roman" w:cs="Times New Roman"/>
      <w:color w:val="000000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831E72"/>
    <w:rPr>
      <w:rFonts w:ascii="Times New Roman" w:eastAsia="Lucida Sans Unicode" w:hAnsi="Times New Roman" w:cs="Times New Roman"/>
      <w:color w:val="000000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831E72"/>
    <w:pPr>
      <w:widowControl w:val="0"/>
      <w:suppressAutoHyphens/>
      <w:spacing w:after="120" w:line="240" w:lineRule="auto"/>
      <w:ind w:left="283"/>
    </w:pPr>
    <w:rPr>
      <w:rFonts w:ascii="Times New Roman" w:eastAsia="Lucida Sans Unicode" w:hAnsi="Times New Roman" w:cs="Times New Roman"/>
      <w:color w:val="000000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31E72"/>
    <w:rPr>
      <w:rFonts w:ascii="Times New Roman" w:eastAsia="Lucida Sans Unicode" w:hAnsi="Times New Roman" w:cs="Times New Roman"/>
      <w:color w:val="000000"/>
      <w:sz w:val="16"/>
      <w:szCs w:val="16"/>
    </w:rPr>
  </w:style>
  <w:style w:type="paragraph" w:styleId="Tekstblokowy">
    <w:name w:val="Block Text"/>
    <w:basedOn w:val="Normalny"/>
    <w:rsid w:val="00831E72"/>
    <w:pPr>
      <w:spacing w:after="0" w:line="240" w:lineRule="auto"/>
      <w:ind w:left="510" w:right="1417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Zawartotabeli">
    <w:name w:val="Zawartość tabeli"/>
    <w:basedOn w:val="Tekstpodstawowy"/>
    <w:rsid w:val="00831E72"/>
  </w:style>
  <w:style w:type="paragraph" w:customStyle="1" w:styleId="Nagwektabeli">
    <w:name w:val="Nagłówek tabeli"/>
    <w:basedOn w:val="Zawartotabeli"/>
    <w:rsid w:val="00831E72"/>
    <w:pPr>
      <w:suppressLineNumbers/>
      <w:jc w:val="center"/>
    </w:pPr>
    <w:rPr>
      <w:b/>
      <w:bCs/>
      <w:i/>
      <w:iCs/>
      <w:color w:val="auto"/>
      <w:szCs w:val="20"/>
    </w:rPr>
  </w:style>
  <w:style w:type="table" w:styleId="Tabela-Siatka">
    <w:name w:val="Table Grid"/>
    <w:basedOn w:val="Standardowy"/>
    <w:rsid w:val="00831E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rsid w:val="00831E72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831E72"/>
    <w:rPr>
      <w:rFonts w:ascii="Times New Roman" w:eastAsia="Lucida Sans Unicode" w:hAnsi="Times New Roman" w:cs="Times New Roman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semiHidden/>
    <w:rsid w:val="00831E7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831E72"/>
    <w:rPr>
      <w:rFonts w:ascii="Times New Roman" w:eastAsia="Lucida Sans Unicode" w:hAnsi="Times New Roman" w:cs="Times New Roman"/>
      <w:color w:val="000000"/>
      <w:sz w:val="20"/>
      <w:szCs w:val="20"/>
    </w:rPr>
  </w:style>
  <w:style w:type="character" w:styleId="Odwoanieprzypisudolnego">
    <w:name w:val="footnote reference"/>
    <w:basedOn w:val="Domylnaczcionkaakapitu"/>
    <w:semiHidden/>
    <w:rsid w:val="00831E72"/>
    <w:rPr>
      <w:vertAlign w:val="superscript"/>
    </w:rPr>
  </w:style>
  <w:style w:type="character" w:styleId="Odwoaniedokomentarza">
    <w:name w:val="annotation reference"/>
    <w:basedOn w:val="Domylnaczcionkaakapitu"/>
    <w:rsid w:val="00831E7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31E7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31E72"/>
    <w:rPr>
      <w:rFonts w:ascii="Times New Roman" w:eastAsia="Lucida Sans Unicode" w:hAnsi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rsid w:val="00831E7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31E72"/>
    <w:rPr>
      <w:rFonts w:ascii="Times New Roman" w:eastAsia="Lucida Sans Unicode" w:hAnsi="Times New Roman" w:cs="Times New Roman"/>
      <w:b/>
      <w:bCs/>
      <w:color w:val="000000"/>
      <w:sz w:val="20"/>
      <w:szCs w:val="20"/>
    </w:rPr>
  </w:style>
  <w:style w:type="paragraph" w:styleId="Tekstdymka">
    <w:name w:val="Balloon Text"/>
    <w:basedOn w:val="Normalny"/>
    <w:link w:val="TekstdymkaZnak"/>
    <w:rsid w:val="00831E72"/>
    <w:pPr>
      <w:widowControl w:val="0"/>
      <w:suppressAutoHyphens/>
      <w:spacing w:after="0" w:line="240" w:lineRule="auto"/>
    </w:pPr>
    <w:rPr>
      <w:rFonts w:ascii="Tahoma" w:eastAsia="Lucida Sans Unicode" w:hAnsi="Tahoma" w:cs="Tahoma"/>
      <w:color w:val="000000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31E72"/>
    <w:rPr>
      <w:rFonts w:ascii="Tahoma" w:eastAsia="Lucida Sans Unicode" w:hAnsi="Tahoma" w:cs="Tahoma"/>
      <w:color w:val="000000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831E7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234</Words>
  <Characters>1406</Characters>
  <Application>Microsoft Office Word</Application>
  <DocSecurity>0</DocSecurity>
  <Lines>11</Lines>
  <Paragraphs>3</Paragraphs>
  <ScaleCrop>false</ScaleCrop>
  <Company/>
  <LinksUpToDate>false</LinksUpToDate>
  <CharactersWithSpaces>1637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user</cp:lastModifiedBy>
  <cp:revision>6</cp:revision>
  <dcterms:created xsi:type="dcterms:W3CDTF">2014-03-24T20:01:00Z</dcterms:created>
  <dcterms:modified xsi:type="dcterms:W3CDTF">2014-03-26T19:41:00Z</dcterms:modified>
</cp:coreProperties>
</file>